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7810580"/>
        <w:docPartObj>
          <w:docPartGallery w:val="Cover Pages"/>
          <w:docPartUnique/>
        </w:docPartObj>
      </w:sdtPr>
      <w:sdtEndPr>
        <w:rPr>
          <w:rFonts w:ascii="Lucida Sans Unicode" w:hAnsi="Lucida Sans Unicode" w:cs="Lucida Sans Unicode"/>
          <w:color w:val="2372AD"/>
          <w:sz w:val="20"/>
          <w:szCs w:val="20"/>
        </w:rPr>
      </w:sdtEndPr>
      <w:sdtContent>
        <w:p w:rsidR="00655FDD" w:rsidRDefault="00655FDD" w:rsidP="007D2D2F">
          <w:pPr>
            <w:jc w:val="both"/>
          </w:pPr>
        </w:p>
        <w:p w:rsidR="00655FDD" w:rsidRDefault="00655FDD" w:rsidP="007D2D2F">
          <w:pPr>
            <w:jc w:val="both"/>
          </w:pPr>
        </w:p>
        <w:p w:rsidR="00655FDD" w:rsidRDefault="007D2D2F" w:rsidP="007D2D2F">
          <w:pPr>
            <w:jc w:val="both"/>
            <w:rPr>
              <w:rFonts w:ascii="Lucida Sans Unicode" w:hAnsi="Lucida Sans Unicode" w:cs="Lucida Sans Unicode"/>
              <w:color w:val="2372AD"/>
              <w:sz w:val="20"/>
              <w:szCs w:val="20"/>
            </w:rPr>
          </w:pPr>
          <w:r>
            <w:rPr>
              <w:rFonts w:ascii="Lucida Sans Unicode" w:hAnsi="Lucida Sans Unicode" w:cs="Lucida Sans Unicode"/>
              <w:noProof/>
              <w:color w:val="2372AD"/>
              <w:sz w:val="20"/>
              <w:szCs w:val="20"/>
              <w:lang w:val="en-IE" w:eastAsia="en-IE"/>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margin">
                      <wp:align>center</wp:align>
                    </wp:positionV>
                    <wp:extent cx="4066540" cy="3721100"/>
                    <wp:effectExtent l="0" t="635" r="0" b="2540"/>
                    <wp:wrapNone/>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372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F66" w:rsidRDefault="00FB1F66" w:rsidP="00655FDD">
                                <w:pPr>
                                  <w:jc w:val="center"/>
                                  <w:rPr>
                                    <w:rFonts w:ascii="Lucida Sans Unicode" w:hAnsi="Lucida Sans Unicode" w:cs="Lucida Sans Unicode"/>
                                    <w:b/>
                                    <w:color w:val="2372AD"/>
                                    <w:sz w:val="36"/>
                                    <w:lang w:val="en-IE"/>
                                  </w:rPr>
                                </w:pPr>
                                <w:r w:rsidRPr="00655FDD">
                                  <w:rPr>
                                    <w:rFonts w:ascii="Lucida Sans Unicode" w:hAnsi="Lucida Sans Unicode" w:cs="Lucida Sans Unicode"/>
                                    <w:b/>
                                    <w:color w:val="2372AD"/>
                                    <w:sz w:val="36"/>
                                    <w:lang w:val="en-IE"/>
                                  </w:rPr>
                                  <w:t>Application Pack</w:t>
                                </w:r>
                              </w:p>
                              <w:p w:rsidR="00FB1F66" w:rsidRDefault="00FB1F66" w:rsidP="00655FDD">
                                <w:pPr>
                                  <w:jc w:val="center"/>
                                  <w:rPr>
                                    <w:rFonts w:ascii="Lucida Sans Unicode" w:hAnsi="Lucida Sans Unicode" w:cs="Lucida Sans Unicode"/>
                                    <w:b/>
                                    <w:color w:val="2372AD"/>
                                    <w:sz w:val="36"/>
                                    <w:lang w:val="en-IE"/>
                                  </w:rPr>
                                </w:pPr>
                              </w:p>
                              <w:p w:rsidR="00FB1F66" w:rsidRDefault="00FB1F66" w:rsidP="00655FDD">
                                <w:pPr>
                                  <w:jc w:val="center"/>
                                  <w:rPr>
                                    <w:rFonts w:ascii="Lucida Sans Unicode" w:hAnsi="Lucida Sans Unicode" w:cs="Lucida Sans Unicode"/>
                                    <w:b/>
                                    <w:color w:val="2372AD"/>
                                    <w:sz w:val="36"/>
                                    <w:lang w:val="en-IE"/>
                                  </w:rPr>
                                </w:pPr>
                              </w:p>
                              <w:p w:rsidR="00FB1F66" w:rsidRDefault="00FB1F66" w:rsidP="00655FDD">
                                <w:pPr>
                                  <w:jc w:val="center"/>
                                  <w:rPr>
                                    <w:rFonts w:ascii="Lucida Sans Unicode" w:hAnsi="Lucida Sans Unicode" w:cs="Lucida Sans Unicode"/>
                                    <w:b/>
                                    <w:color w:val="2372AD"/>
                                    <w:sz w:val="36"/>
                                    <w:lang w:val="en-IE"/>
                                  </w:rPr>
                                </w:pPr>
                              </w:p>
                              <w:p w:rsidR="00FB1F66" w:rsidRDefault="00FB1F66" w:rsidP="00655FDD">
                                <w:pPr>
                                  <w:jc w:val="center"/>
                                  <w:rPr>
                                    <w:rFonts w:ascii="Lucida Sans Unicode" w:hAnsi="Lucida Sans Unicode" w:cs="Lucida Sans Unicode"/>
                                    <w:b/>
                                    <w:color w:val="2372AD"/>
                                    <w:sz w:val="36"/>
                                    <w:lang w:val="en-IE"/>
                                  </w:rPr>
                                </w:pPr>
                              </w:p>
                              <w:p w:rsidR="00FB1F66" w:rsidRDefault="00FB1F66" w:rsidP="00655FDD">
                                <w:pPr>
                                  <w:jc w:val="center"/>
                                  <w:rPr>
                                    <w:rFonts w:ascii="Lucida Sans Unicode" w:hAnsi="Lucida Sans Unicode" w:cs="Lucida Sans Unicode"/>
                                    <w:b/>
                                    <w:color w:val="2372AD"/>
                                    <w:sz w:val="36"/>
                                    <w:lang w:val="en-IE"/>
                                  </w:rPr>
                                </w:pPr>
                              </w:p>
                              <w:p w:rsidR="00FB1F66" w:rsidRDefault="00FB1F66" w:rsidP="00655FDD">
                                <w:pPr>
                                  <w:jc w:val="center"/>
                                  <w:rPr>
                                    <w:rFonts w:ascii="Lucida Sans Unicode" w:hAnsi="Lucida Sans Unicode" w:cs="Lucida Sans Unicode"/>
                                    <w:b/>
                                    <w:color w:val="2372AD"/>
                                    <w:sz w:val="36"/>
                                    <w:lang w:val="en-IE"/>
                                  </w:rPr>
                                </w:pPr>
                              </w:p>
                              <w:p w:rsidR="00FB1F66" w:rsidRPr="00655FDD" w:rsidRDefault="00FB1F66" w:rsidP="00655FDD">
                                <w:pPr>
                                  <w:jc w:val="center"/>
                                  <w:rPr>
                                    <w:rFonts w:ascii="Lucida Sans Unicode" w:hAnsi="Lucida Sans Unicode" w:cs="Lucida Sans Unicode"/>
                                    <w:b/>
                                    <w:color w:val="2372AD"/>
                                    <w:sz w:val="36"/>
                                    <w:lang w:val="en-IE"/>
                                  </w:rPr>
                                </w:pPr>
                              </w:p>
                              <w:p w:rsidR="00FB1F66" w:rsidRPr="00655FDD" w:rsidRDefault="00FB1F66" w:rsidP="00655FDD">
                                <w:pPr>
                                  <w:jc w:val="center"/>
                                  <w:rPr>
                                    <w:rFonts w:ascii="Lucida Sans Unicode" w:hAnsi="Lucida Sans Unicode" w:cs="Lucida Sans Unicode"/>
                                    <w:color w:val="2372AD"/>
                                    <w:sz w:val="28"/>
                                    <w:lang w:val="en-IE"/>
                                  </w:rPr>
                                </w:pPr>
                              </w:p>
                              <w:p w:rsidR="00FB1F66" w:rsidRPr="00655FDD" w:rsidRDefault="00FB1F66" w:rsidP="00655FDD">
                                <w:pPr>
                                  <w:jc w:val="center"/>
                                  <w:rPr>
                                    <w:rFonts w:ascii="Lucida Sans Unicode" w:hAnsi="Lucida Sans Unicode" w:cs="Lucida Sans Unicode"/>
                                    <w:color w:val="2372AD"/>
                                    <w:sz w:val="28"/>
                                    <w:lang w:val="en-IE"/>
                                  </w:rPr>
                                </w:pPr>
                                <w:r w:rsidRPr="00655FDD">
                                  <w:rPr>
                                    <w:rFonts w:ascii="Lucida Sans Unicode" w:hAnsi="Lucida Sans Unicode" w:cs="Lucida Sans Unicode"/>
                                    <w:color w:val="2372AD"/>
                                    <w:sz w:val="28"/>
                                    <w:lang w:val="en-IE"/>
                                  </w:rPr>
                                  <w:t xml:space="preserve">National Bike Week: Event </w:t>
                                </w:r>
                                <w:r>
                                  <w:rPr>
                                    <w:rFonts w:ascii="Lucida Sans Unicode" w:hAnsi="Lucida Sans Unicode" w:cs="Lucida Sans Unicode"/>
                                    <w:color w:val="2372AD"/>
                                    <w:sz w:val="28"/>
                                    <w:lang w:val="en-IE"/>
                                  </w:rPr>
                                  <w:t>Funding</w:t>
                                </w:r>
                              </w:p>
                              <w:p w:rsidR="00FB1F66" w:rsidRPr="00FC00EE" w:rsidRDefault="00FB1F66" w:rsidP="00FC00EE">
                                <w:pPr>
                                  <w:jc w:val="center"/>
                                  <w:rPr>
                                    <w:rFonts w:ascii="Lucida Sans Unicode" w:hAnsi="Lucida Sans Unicode" w:cs="Lucida Sans Unicode"/>
                                    <w:color w:val="2372AD"/>
                                    <w:sz w:val="28"/>
                                    <w:lang w:val="en-IE"/>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0;margin-top:0;width:320.2pt;height:293pt;z-index:251657727;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zXuA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" filled="f" stroked="f">
                    <v:textbox style="mso-fit-shape-to-text:t">
                      <w:txbxContent>
                        <w:p w:rsidR="00FB1F66" w:rsidRDefault="00FB1F66" w:rsidP="00655FDD">
                          <w:pPr>
                            <w:jc w:val="center"/>
                            <w:rPr>
                              <w:rFonts w:ascii="Lucida Sans Unicode" w:hAnsi="Lucida Sans Unicode" w:cs="Lucida Sans Unicode"/>
                              <w:b/>
                              <w:color w:val="2372AD"/>
                              <w:sz w:val="36"/>
                              <w:lang w:val="en-IE"/>
                            </w:rPr>
                          </w:pPr>
                          <w:r w:rsidRPr="00655FDD">
                            <w:rPr>
                              <w:rFonts w:ascii="Lucida Sans Unicode" w:hAnsi="Lucida Sans Unicode" w:cs="Lucida Sans Unicode"/>
                              <w:b/>
                              <w:color w:val="2372AD"/>
                              <w:sz w:val="36"/>
                              <w:lang w:val="en-IE"/>
                            </w:rPr>
                            <w:t>Application Pack</w:t>
                          </w:r>
                        </w:p>
                        <w:p w:rsidR="00FB1F66" w:rsidRDefault="00FB1F66" w:rsidP="00655FDD">
                          <w:pPr>
                            <w:jc w:val="center"/>
                            <w:rPr>
                              <w:rFonts w:ascii="Lucida Sans Unicode" w:hAnsi="Lucida Sans Unicode" w:cs="Lucida Sans Unicode"/>
                              <w:b/>
                              <w:color w:val="2372AD"/>
                              <w:sz w:val="36"/>
                              <w:lang w:val="en-IE"/>
                            </w:rPr>
                          </w:pPr>
                        </w:p>
                        <w:p w:rsidR="00FB1F66" w:rsidRDefault="00FB1F66" w:rsidP="00655FDD">
                          <w:pPr>
                            <w:jc w:val="center"/>
                            <w:rPr>
                              <w:rFonts w:ascii="Lucida Sans Unicode" w:hAnsi="Lucida Sans Unicode" w:cs="Lucida Sans Unicode"/>
                              <w:b/>
                              <w:color w:val="2372AD"/>
                              <w:sz w:val="36"/>
                              <w:lang w:val="en-IE"/>
                            </w:rPr>
                          </w:pPr>
                        </w:p>
                        <w:p w:rsidR="00FB1F66" w:rsidRDefault="00FB1F66" w:rsidP="00655FDD">
                          <w:pPr>
                            <w:jc w:val="center"/>
                            <w:rPr>
                              <w:rFonts w:ascii="Lucida Sans Unicode" w:hAnsi="Lucida Sans Unicode" w:cs="Lucida Sans Unicode"/>
                              <w:b/>
                              <w:color w:val="2372AD"/>
                              <w:sz w:val="36"/>
                              <w:lang w:val="en-IE"/>
                            </w:rPr>
                          </w:pPr>
                        </w:p>
                        <w:p w:rsidR="00FB1F66" w:rsidRDefault="00FB1F66" w:rsidP="00655FDD">
                          <w:pPr>
                            <w:jc w:val="center"/>
                            <w:rPr>
                              <w:rFonts w:ascii="Lucida Sans Unicode" w:hAnsi="Lucida Sans Unicode" w:cs="Lucida Sans Unicode"/>
                              <w:b/>
                              <w:color w:val="2372AD"/>
                              <w:sz w:val="36"/>
                              <w:lang w:val="en-IE"/>
                            </w:rPr>
                          </w:pPr>
                        </w:p>
                        <w:p w:rsidR="00FB1F66" w:rsidRDefault="00FB1F66" w:rsidP="00655FDD">
                          <w:pPr>
                            <w:jc w:val="center"/>
                            <w:rPr>
                              <w:rFonts w:ascii="Lucida Sans Unicode" w:hAnsi="Lucida Sans Unicode" w:cs="Lucida Sans Unicode"/>
                              <w:b/>
                              <w:color w:val="2372AD"/>
                              <w:sz w:val="36"/>
                              <w:lang w:val="en-IE"/>
                            </w:rPr>
                          </w:pPr>
                        </w:p>
                        <w:p w:rsidR="00FB1F66" w:rsidRDefault="00FB1F66" w:rsidP="00655FDD">
                          <w:pPr>
                            <w:jc w:val="center"/>
                            <w:rPr>
                              <w:rFonts w:ascii="Lucida Sans Unicode" w:hAnsi="Lucida Sans Unicode" w:cs="Lucida Sans Unicode"/>
                              <w:b/>
                              <w:color w:val="2372AD"/>
                              <w:sz w:val="36"/>
                              <w:lang w:val="en-IE"/>
                            </w:rPr>
                          </w:pPr>
                        </w:p>
                        <w:p w:rsidR="00FB1F66" w:rsidRPr="00655FDD" w:rsidRDefault="00FB1F66" w:rsidP="00655FDD">
                          <w:pPr>
                            <w:jc w:val="center"/>
                            <w:rPr>
                              <w:rFonts w:ascii="Lucida Sans Unicode" w:hAnsi="Lucida Sans Unicode" w:cs="Lucida Sans Unicode"/>
                              <w:b/>
                              <w:color w:val="2372AD"/>
                              <w:sz w:val="36"/>
                              <w:lang w:val="en-IE"/>
                            </w:rPr>
                          </w:pPr>
                        </w:p>
                        <w:p w:rsidR="00FB1F66" w:rsidRPr="00655FDD" w:rsidRDefault="00FB1F66" w:rsidP="00655FDD">
                          <w:pPr>
                            <w:jc w:val="center"/>
                            <w:rPr>
                              <w:rFonts w:ascii="Lucida Sans Unicode" w:hAnsi="Lucida Sans Unicode" w:cs="Lucida Sans Unicode"/>
                              <w:color w:val="2372AD"/>
                              <w:sz w:val="28"/>
                              <w:lang w:val="en-IE"/>
                            </w:rPr>
                          </w:pPr>
                        </w:p>
                        <w:p w:rsidR="00FB1F66" w:rsidRPr="00655FDD" w:rsidRDefault="00FB1F66" w:rsidP="00655FDD">
                          <w:pPr>
                            <w:jc w:val="center"/>
                            <w:rPr>
                              <w:rFonts w:ascii="Lucida Sans Unicode" w:hAnsi="Lucida Sans Unicode" w:cs="Lucida Sans Unicode"/>
                              <w:color w:val="2372AD"/>
                              <w:sz w:val="28"/>
                              <w:lang w:val="en-IE"/>
                            </w:rPr>
                          </w:pPr>
                          <w:r w:rsidRPr="00655FDD">
                            <w:rPr>
                              <w:rFonts w:ascii="Lucida Sans Unicode" w:hAnsi="Lucida Sans Unicode" w:cs="Lucida Sans Unicode"/>
                              <w:color w:val="2372AD"/>
                              <w:sz w:val="28"/>
                              <w:lang w:val="en-IE"/>
                            </w:rPr>
                            <w:t xml:space="preserve">National Bike Week: Event </w:t>
                          </w:r>
                          <w:r>
                            <w:rPr>
                              <w:rFonts w:ascii="Lucida Sans Unicode" w:hAnsi="Lucida Sans Unicode" w:cs="Lucida Sans Unicode"/>
                              <w:color w:val="2372AD"/>
                              <w:sz w:val="28"/>
                              <w:lang w:val="en-IE"/>
                            </w:rPr>
                            <w:t>Funding</w:t>
                          </w:r>
                        </w:p>
                        <w:p w:rsidR="00FB1F66" w:rsidRPr="00FC00EE" w:rsidRDefault="00FB1F66" w:rsidP="00FC00EE">
                          <w:pPr>
                            <w:jc w:val="center"/>
                            <w:rPr>
                              <w:rFonts w:ascii="Lucida Sans Unicode" w:hAnsi="Lucida Sans Unicode" w:cs="Lucida Sans Unicode"/>
                              <w:color w:val="2372AD"/>
                              <w:sz w:val="28"/>
                              <w:lang w:val="en-IE"/>
                            </w:rPr>
                          </w:pPr>
                        </w:p>
                      </w:txbxContent>
                    </v:textbox>
                    <w10:wrap anchorx="margin" anchory="margin"/>
                  </v:shape>
                </w:pict>
              </mc:Fallback>
            </mc:AlternateContent>
          </w:r>
          <w:r w:rsidR="00655FDD">
            <w:rPr>
              <w:rFonts w:ascii="Lucida Sans Unicode" w:hAnsi="Lucida Sans Unicode" w:cs="Lucida Sans Unicode"/>
              <w:color w:val="2372AD"/>
              <w:sz w:val="20"/>
              <w:szCs w:val="20"/>
            </w:rPr>
            <w:br w:type="page"/>
          </w:r>
          <w:r w:rsidR="00CA655A" w:rsidRPr="00CA655A">
            <w:rPr>
              <w:rFonts w:ascii="Lucida Sans Unicode" w:hAnsi="Lucida Sans Unicode" w:cs="Lucida Sans Unicode"/>
              <w:noProof/>
              <w:color w:val="2372AD"/>
              <w:sz w:val="20"/>
              <w:szCs w:val="20"/>
              <w:lang w:val="en-IE" w:eastAsia="en-IE"/>
            </w:rPr>
            <w:drawing>
              <wp:anchor distT="0" distB="0" distL="114300" distR="114300" simplePos="0" relativeHeight="251653120" behindDoc="0" locked="0" layoutInCell="1" allowOverlap="1">
                <wp:simplePos x="0" y="0"/>
                <wp:positionH relativeFrom="margin">
                  <wp:align>center</wp:align>
                </wp:positionH>
                <wp:positionV relativeFrom="paragraph">
                  <wp:posOffset>2447868</wp:posOffset>
                </wp:positionV>
                <wp:extent cx="4020687" cy="2279176"/>
                <wp:effectExtent l="19050" t="0" r="0" b="0"/>
                <wp:wrapNone/>
                <wp:docPr id="29" name="Picture 10" descr="LST big graphic - Jam Packed - blu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 big graphic - Jam Packed - blue background.jpg"/>
                        <pic:cNvPicPr/>
                      </pic:nvPicPr>
                      <pic:blipFill>
                        <a:blip r:embed="rId8" cstate="print"/>
                        <a:stretch>
                          <a:fillRect/>
                        </a:stretch>
                      </pic:blipFill>
                      <pic:spPr>
                        <a:xfrm>
                          <a:off x="0" y="0"/>
                          <a:ext cx="4020687" cy="2279176"/>
                        </a:xfrm>
                        <a:prstGeom prst="rect">
                          <a:avLst/>
                        </a:prstGeom>
                      </pic:spPr>
                    </pic:pic>
                  </a:graphicData>
                </a:graphic>
              </wp:anchor>
            </w:drawing>
          </w:r>
        </w:p>
      </w:sdtContent>
    </w:sdt>
    <w:p w:rsidR="005B4F39" w:rsidRPr="00390DCE" w:rsidRDefault="00574DA4" w:rsidP="007D2D2F">
      <w:pPr>
        <w:pStyle w:val="SenderAddress"/>
        <w:tabs>
          <w:tab w:val="left" w:pos="3079"/>
        </w:tabs>
        <w:jc w:val="both"/>
        <w:outlineLvl w:val="0"/>
        <w:rPr>
          <w:rFonts w:ascii="Lucida Sans Unicode" w:hAnsi="Lucida Sans Unicode" w:cs="Lucida Sans Unicode"/>
          <w:color w:val="2372AD"/>
          <w:sz w:val="20"/>
          <w:szCs w:val="20"/>
        </w:rPr>
      </w:pPr>
      <w:r w:rsidRPr="00390DCE">
        <w:rPr>
          <w:rFonts w:ascii="Lucida Sans Unicode" w:hAnsi="Lucida Sans Unicode" w:cs="Lucida Sans Unicode"/>
          <w:color w:val="2372AD"/>
          <w:sz w:val="20"/>
          <w:szCs w:val="20"/>
        </w:rPr>
        <w:lastRenderedPageBreak/>
        <w:fldChar w:fldCharType="begin"/>
      </w:r>
      <w:r w:rsidR="005B4F39" w:rsidRPr="00390DCE">
        <w:rPr>
          <w:rFonts w:ascii="Lucida Sans Unicode" w:hAnsi="Lucida Sans Unicode" w:cs="Lucida Sans Unicode"/>
          <w:color w:val="2372AD"/>
          <w:sz w:val="20"/>
          <w:szCs w:val="20"/>
          <w:lang w:val="en-IE"/>
        </w:rPr>
        <w:instrText xml:space="preserve"> DATE \@ "d MMMM yyyy" </w:instrText>
      </w:r>
      <w:r w:rsidRPr="00390DCE">
        <w:rPr>
          <w:rFonts w:ascii="Lucida Sans Unicode" w:hAnsi="Lucida Sans Unicode" w:cs="Lucida Sans Unicode"/>
          <w:color w:val="2372AD"/>
          <w:sz w:val="20"/>
          <w:szCs w:val="20"/>
        </w:rPr>
        <w:fldChar w:fldCharType="separate"/>
      </w:r>
      <w:r w:rsidR="008D4350">
        <w:rPr>
          <w:rFonts w:ascii="Lucida Sans Unicode" w:hAnsi="Lucida Sans Unicode" w:cs="Lucida Sans Unicode"/>
          <w:noProof/>
          <w:color w:val="2372AD"/>
          <w:sz w:val="20"/>
          <w:szCs w:val="20"/>
          <w:lang w:val="en-IE"/>
        </w:rPr>
        <w:t>8 April 2019</w:t>
      </w:r>
      <w:r w:rsidRPr="00390DCE">
        <w:rPr>
          <w:rFonts w:ascii="Lucida Sans Unicode" w:hAnsi="Lucida Sans Unicode" w:cs="Lucida Sans Unicode"/>
          <w:color w:val="2372AD"/>
          <w:sz w:val="20"/>
          <w:szCs w:val="20"/>
        </w:rPr>
        <w:fldChar w:fldCharType="end"/>
      </w:r>
    </w:p>
    <w:p w:rsidR="005B4F39" w:rsidRPr="00390DCE" w:rsidRDefault="007D2D2F" w:rsidP="007D2D2F">
      <w:pPr>
        <w:pStyle w:val="RecipientAddress"/>
        <w:jc w:val="both"/>
        <w:rPr>
          <w:rFonts w:ascii="Lucida Sans Unicode" w:hAnsi="Lucida Sans Unicode" w:cs="Lucida Sans Unicode"/>
          <w:color w:val="2372AD"/>
          <w:sz w:val="20"/>
          <w:szCs w:val="20"/>
        </w:rPr>
      </w:pPr>
      <w:r>
        <w:rPr>
          <w:rFonts w:ascii="Lucida Sans Unicode" w:hAnsi="Lucida Sans Unicode" w:cs="Lucida Sans Unicode"/>
          <w:noProof/>
          <w:color w:val="2372AD"/>
          <w:sz w:val="20"/>
          <w:szCs w:val="20"/>
          <w:lang w:val="en-IE" w:eastAsia="en-IE"/>
        </w:rPr>
        <mc:AlternateContent>
          <mc:Choice Requires="wps">
            <w:drawing>
              <wp:anchor distT="0" distB="0" distL="114300" distR="114300" simplePos="0" relativeHeight="251654144" behindDoc="1" locked="0" layoutInCell="1" allowOverlap="1">
                <wp:simplePos x="0" y="0"/>
                <wp:positionH relativeFrom="margin">
                  <wp:posOffset>11430</wp:posOffset>
                </wp:positionH>
                <wp:positionV relativeFrom="paragraph">
                  <wp:posOffset>109220</wp:posOffset>
                </wp:positionV>
                <wp:extent cx="5919470" cy="387985"/>
                <wp:effectExtent l="1905" t="0" r="3175"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9470" cy="387985"/>
                        </a:xfrm>
                        <a:prstGeom prst="rect">
                          <a:avLst/>
                        </a:prstGeom>
                        <a:solidFill>
                          <a:srgbClr val="EF6C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66" w:rsidRPr="006367C0" w:rsidRDefault="00FB1F66" w:rsidP="00A00B65">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National Bike Week - Event Funding</w:t>
                            </w:r>
                          </w:p>
                          <w:p w:rsidR="00FB1F66" w:rsidRDefault="00FB1F66" w:rsidP="00A00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9pt;margin-top:8.6pt;width:466.1pt;height:30.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" fillcolor="#ef6ca4" stroked="f">
                <v:textbox>
                  <w:txbxContent>
                    <w:p w:rsidR="00FB1F66" w:rsidRPr="006367C0" w:rsidRDefault="00FB1F66" w:rsidP="00A00B65">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National Bike Week - Event Funding</w:t>
                      </w:r>
                    </w:p>
                    <w:p w:rsidR="00FB1F66" w:rsidRDefault="00FB1F66" w:rsidP="00A00B65"/>
                  </w:txbxContent>
                </v:textbox>
                <w10:wrap anchorx="margin"/>
              </v:rect>
            </w:pict>
          </mc:Fallback>
        </mc:AlternateContent>
      </w:r>
    </w:p>
    <w:p w:rsidR="008E2927" w:rsidRPr="00390DCE" w:rsidRDefault="008E2927" w:rsidP="007D2D2F">
      <w:pPr>
        <w:pStyle w:val="BodyText"/>
        <w:spacing w:after="0"/>
        <w:jc w:val="both"/>
        <w:rPr>
          <w:rFonts w:ascii="Lucida Sans Unicode" w:hAnsi="Lucida Sans Unicode" w:cs="Lucida Sans Unicode"/>
          <w:noProof/>
          <w:color w:val="2372AD"/>
          <w:sz w:val="20"/>
          <w:szCs w:val="20"/>
        </w:rPr>
      </w:pPr>
    </w:p>
    <w:p w:rsidR="00FC4B61" w:rsidRPr="00FA325F" w:rsidRDefault="00FC4B61" w:rsidP="007D2D2F">
      <w:pPr>
        <w:pStyle w:val="BodyText"/>
        <w:spacing w:line="276" w:lineRule="auto"/>
        <w:jc w:val="both"/>
        <w:rPr>
          <w:rFonts w:ascii="Lucida Sans Unicode" w:hAnsi="Lucida Sans Unicode" w:cs="Lucida Sans Unicode"/>
          <w:color w:val="2372AD"/>
          <w:sz w:val="20"/>
          <w:szCs w:val="20"/>
          <w:lang w:val="en-IE"/>
        </w:rPr>
      </w:pPr>
    </w:p>
    <w:p w:rsidR="00FA325F" w:rsidRPr="00FA325F" w:rsidRDefault="00FA325F" w:rsidP="007D2D2F">
      <w:pPr>
        <w:pStyle w:val="Default"/>
        <w:spacing w:after="240" w:line="276" w:lineRule="auto"/>
        <w:jc w:val="both"/>
        <w:rPr>
          <w:color w:val="2170AC"/>
          <w:sz w:val="20"/>
          <w:szCs w:val="20"/>
        </w:rPr>
      </w:pPr>
      <w:r w:rsidRPr="00FA325F">
        <w:rPr>
          <w:color w:val="2170AC"/>
          <w:sz w:val="20"/>
          <w:szCs w:val="20"/>
        </w:rPr>
        <w:t xml:space="preserve">Dear Applicant, </w:t>
      </w:r>
    </w:p>
    <w:p w:rsidR="00C96E06" w:rsidRDefault="00C92F35" w:rsidP="007D2D2F">
      <w:pPr>
        <w:pStyle w:val="Default"/>
        <w:spacing w:after="240" w:line="276" w:lineRule="auto"/>
        <w:jc w:val="both"/>
        <w:rPr>
          <w:color w:val="2170AC"/>
          <w:sz w:val="20"/>
          <w:szCs w:val="20"/>
        </w:rPr>
      </w:pPr>
      <w:r>
        <w:rPr>
          <w:color w:val="2170AC"/>
          <w:sz w:val="20"/>
          <w:szCs w:val="20"/>
        </w:rPr>
        <w:t>The purpose of this funding</w:t>
      </w:r>
      <w:r w:rsidR="00C96E06">
        <w:rPr>
          <w:color w:val="2170AC"/>
          <w:sz w:val="20"/>
          <w:szCs w:val="20"/>
        </w:rPr>
        <w:t xml:space="preserve"> is to support individuals and groups </w:t>
      </w:r>
      <w:r w:rsidR="00FA325F" w:rsidRPr="00FA325F">
        <w:rPr>
          <w:color w:val="2170AC"/>
          <w:sz w:val="20"/>
          <w:szCs w:val="20"/>
        </w:rPr>
        <w:t>who want to run their own cycling inspired even</w:t>
      </w:r>
      <w:r>
        <w:rPr>
          <w:color w:val="2170AC"/>
          <w:sz w:val="20"/>
          <w:szCs w:val="20"/>
        </w:rPr>
        <w:t xml:space="preserve">t during National Bike Week </w:t>
      </w:r>
      <w:r w:rsidR="007D2D2F">
        <w:rPr>
          <w:color w:val="2170AC"/>
          <w:sz w:val="20"/>
          <w:szCs w:val="20"/>
        </w:rPr>
        <w:t>2019</w:t>
      </w:r>
      <w:r w:rsidR="00C96E06">
        <w:rPr>
          <w:color w:val="2170AC"/>
          <w:sz w:val="20"/>
          <w:szCs w:val="20"/>
        </w:rPr>
        <w:t xml:space="preserve">, </w:t>
      </w:r>
      <w:r w:rsidR="00DB412F">
        <w:rPr>
          <w:color w:val="2170AC"/>
          <w:sz w:val="20"/>
          <w:szCs w:val="20"/>
        </w:rPr>
        <w:t>helping to support</w:t>
      </w:r>
      <w:r w:rsidR="00C96E06">
        <w:rPr>
          <w:color w:val="2170AC"/>
          <w:sz w:val="20"/>
          <w:szCs w:val="20"/>
        </w:rPr>
        <w:t xml:space="preserve"> </w:t>
      </w:r>
      <w:r w:rsidR="00452CE6">
        <w:rPr>
          <w:color w:val="2170AC"/>
          <w:sz w:val="20"/>
          <w:szCs w:val="20"/>
        </w:rPr>
        <w:t xml:space="preserve">and </w:t>
      </w:r>
      <w:r w:rsidR="00DB412F">
        <w:rPr>
          <w:color w:val="2170AC"/>
          <w:sz w:val="20"/>
          <w:szCs w:val="20"/>
        </w:rPr>
        <w:t>encourage</w:t>
      </w:r>
      <w:r w:rsidR="00C96E06">
        <w:rPr>
          <w:color w:val="2170AC"/>
          <w:sz w:val="20"/>
          <w:szCs w:val="20"/>
        </w:rPr>
        <w:t xml:space="preserve"> </w:t>
      </w:r>
      <w:r w:rsidR="00FA325F" w:rsidRPr="00FA325F">
        <w:rPr>
          <w:color w:val="2170AC"/>
          <w:sz w:val="20"/>
          <w:szCs w:val="20"/>
        </w:rPr>
        <w:t>a cycling culture in Limerick.</w:t>
      </w:r>
      <w:r w:rsidR="00DB412F">
        <w:rPr>
          <w:color w:val="2170AC"/>
          <w:sz w:val="20"/>
          <w:szCs w:val="20"/>
        </w:rPr>
        <w:t xml:space="preserve"> </w:t>
      </w:r>
      <w:r w:rsidR="00C96E06">
        <w:rPr>
          <w:color w:val="2170AC"/>
          <w:sz w:val="20"/>
          <w:szCs w:val="20"/>
        </w:rPr>
        <w:t>By completing this application you are in with a chance to re</w:t>
      </w:r>
      <w:r w:rsidR="000D69D5">
        <w:rPr>
          <w:color w:val="2170AC"/>
          <w:sz w:val="20"/>
          <w:szCs w:val="20"/>
        </w:rPr>
        <w:t xml:space="preserve">ceive </w:t>
      </w:r>
      <w:r w:rsidR="00276A65">
        <w:rPr>
          <w:color w:val="2170AC"/>
          <w:sz w:val="20"/>
          <w:szCs w:val="20"/>
        </w:rPr>
        <w:t>a limited amount in vouchers</w:t>
      </w:r>
      <w:r w:rsidR="00C96E06">
        <w:rPr>
          <w:color w:val="2170AC"/>
          <w:sz w:val="20"/>
          <w:szCs w:val="20"/>
        </w:rPr>
        <w:t xml:space="preserve"> (</w:t>
      </w:r>
      <w:r w:rsidR="00276A65">
        <w:rPr>
          <w:color w:val="2170AC"/>
          <w:sz w:val="20"/>
          <w:szCs w:val="20"/>
        </w:rPr>
        <w:t>or a direct supplier payment</w:t>
      </w:r>
      <w:r w:rsidR="00C96E06">
        <w:rPr>
          <w:color w:val="2170AC"/>
          <w:sz w:val="20"/>
          <w:szCs w:val="20"/>
        </w:rPr>
        <w:t>) to help you run your unique event.</w:t>
      </w:r>
    </w:p>
    <w:p w:rsidR="00FA325F" w:rsidRPr="00FA325F" w:rsidRDefault="00FA325F" w:rsidP="007D2D2F">
      <w:pPr>
        <w:pStyle w:val="Default"/>
        <w:spacing w:line="276" w:lineRule="auto"/>
        <w:jc w:val="both"/>
        <w:rPr>
          <w:color w:val="2170AC"/>
          <w:sz w:val="20"/>
          <w:szCs w:val="20"/>
        </w:rPr>
      </w:pPr>
      <w:r w:rsidRPr="00FA325F">
        <w:rPr>
          <w:color w:val="2170AC"/>
          <w:sz w:val="20"/>
          <w:szCs w:val="20"/>
        </w:rPr>
        <w:t xml:space="preserve">Please find enclosed the following: </w:t>
      </w:r>
    </w:p>
    <w:p w:rsidR="00FA325F" w:rsidRPr="005B00E4" w:rsidRDefault="00FA325F" w:rsidP="007D2D2F">
      <w:pPr>
        <w:pStyle w:val="Default"/>
        <w:numPr>
          <w:ilvl w:val="0"/>
          <w:numId w:val="31"/>
        </w:numPr>
        <w:spacing w:line="276" w:lineRule="auto"/>
        <w:jc w:val="both"/>
        <w:rPr>
          <w:b/>
          <w:color w:val="2170AC"/>
          <w:sz w:val="20"/>
          <w:szCs w:val="20"/>
        </w:rPr>
      </w:pPr>
      <w:r w:rsidRPr="005B00E4">
        <w:rPr>
          <w:b/>
          <w:color w:val="2170AC"/>
          <w:sz w:val="20"/>
          <w:szCs w:val="20"/>
        </w:rPr>
        <w:t xml:space="preserve">Ideas for your </w:t>
      </w:r>
      <w:r w:rsidRPr="00CA655A">
        <w:rPr>
          <w:b/>
          <w:color w:val="2170AC"/>
          <w:sz w:val="20"/>
          <w:szCs w:val="20"/>
        </w:rPr>
        <w:t>event</w:t>
      </w:r>
      <w:r w:rsidRPr="005B00E4">
        <w:rPr>
          <w:b/>
          <w:color w:val="2170AC"/>
          <w:sz w:val="20"/>
          <w:szCs w:val="20"/>
        </w:rPr>
        <w:t xml:space="preserve"> </w:t>
      </w:r>
    </w:p>
    <w:p w:rsidR="00FA325F" w:rsidRPr="005B00E4" w:rsidRDefault="00FA325F" w:rsidP="007D2D2F">
      <w:pPr>
        <w:pStyle w:val="Default"/>
        <w:numPr>
          <w:ilvl w:val="0"/>
          <w:numId w:val="31"/>
        </w:numPr>
        <w:spacing w:line="276" w:lineRule="auto"/>
        <w:jc w:val="both"/>
        <w:rPr>
          <w:b/>
          <w:sz w:val="20"/>
          <w:szCs w:val="20"/>
        </w:rPr>
      </w:pPr>
      <w:r w:rsidRPr="005B00E4">
        <w:rPr>
          <w:b/>
          <w:color w:val="2170AC"/>
          <w:sz w:val="20"/>
          <w:szCs w:val="20"/>
        </w:rPr>
        <w:t xml:space="preserve">The terms and conditions sheet </w:t>
      </w:r>
    </w:p>
    <w:p w:rsidR="00FA325F" w:rsidRPr="005B00E4" w:rsidRDefault="00FA325F" w:rsidP="007D2D2F">
      <w:pPr>
        <w:pStyle w:val="Default"/>
        <w:numPr>
          <w:ilvl w:val="0"/>
          <w:numId w:val="31"/>
        </w:numPr>
        <w:spacing w:line="276" w:lineRule="auto"/>
        <w:jc w:val="both"/>
        <w:rPr>
          <w:b/>
          <w:color w:val="2170AC"/>
          <w:sz w:val="20"/>
          <w:szCs w:val="20"/>
        </w:rPr>
      </w:pPr>
      <w:r w:rsidRPr="005B00E4">
        <w:rPr>
          <w:b/>
          <w:color w:val="2170AC"/>
          <w:sz w:val="20"/>
          <w:szCs w:val="20"/>
        </w:rPr>
        <w:t xml:space="preserve">The application form </w:t>
      </w:r>
    </w:p>
    <w:p w:rsidR="00452CE6" w:rsidRPr="00DB412F" w:rsidRDefault="00FA325F" w:rsidP="007D2D2F">
      <w:pPr>
        <w:pStyle w:val="Default"/>
        <w:spacing w:after="240" w:line="276" w:lineRule="auto"/>
        <w:jc w:val="both"/>
        <w:rPr>
          <w:color w:val="EE6BA3"/>
          <w:sz w:val="20"/>
          <w:szCs w:val="20"/>
        </w:rPr>
      </w:pPr>
      <w:r w:rsidRPr="00FA325F">
        <w:rPr>
          <w:color w:val="2170AC"/>
          <w:sz w:val="20"/>
          <w:szCs w:val="20"/>
        </w:rPr>
        <w:t xml:space="preserve">Further details and updates can be found on </w:t>
      </w:r>
      <w:r w:rsidR="00452CE6">
        <w:rPr>
          <w:color w:val="2170AC"/>
          <w:sz w:val="20"/>
          <w:szCs w:val="20"/>
        </w:rPr>
        <w:t xml:space="preserve">the Limerick City and County Council website: </w:t>
      </w:r>
      <w:hyperlink r:id="rId9" w:history="1">
        <w:r w:rsidR="00276A65" w:rsidRPr="00276A65">
          <w:rPr>
            <w:color w:val="EE6BA3"/>
            <w:sz w:val="20"/>
            <w:szCs w:val="20"/>
          </w:rPr>
          <w:t>https://www.limerick.ie/council/services/community-and-leisure/sports-and-fitness/limerick-smarter-travel</w:t>
        </w:r>
      </w:hyperlink>
      <w:r w:rsidR="00276A65">
        <w:t xml:space="preserve"> </w:t>
      </w:r>
      <w:r w:rsidR="00DB412F">
        <w:rPr>
          <w:color w:val="EE6BA3"/>
          <w:sz w:val="20"/>
          <w:szCs w:val="20"/>
        </w:rPr>
        <w:t xml:space="preserve"> </w:t>
      </w:r>
      <w:r w:rsidR="00DB412F" w:rsidRPr="00DB412F">
        <w:rPr>
          <w:color w:val="2170AC"/>
          <w:sz w:val="20"/>
          <w:szCs w:val="20"/>
        </w:rPr>
        <w:t>Share your experience:</w:t>
      </w:r>
      <w:r w:rsidR="00DB412F">
        <w:rPr>
          <w:color w:val="2170AC"/>
          <w:sz w:val="20"/>
          <w:szCs w:val="20"/>
        </w:rPr>
        <w:t xml:space="preserve"> </w:t>
      </w:r>
      <w:r w:rsidR="005B00E4">
        <w:rPr>
          <w:color w:val="EE6BA3"/>
          <w:sz w:val="20"/>
          <w:szCs w:val="20"/>
        </w:rPr>
        <w:t xml:space="preserve">@LKSmarterTravel @LimerickCouncil </w:t>
      </w:r>
      <w:r w:rsidR="00DB412F" w:rsidRPr="00DB412F">
        <w:rPr>
          <w:color w:val="EE6BA3"/>
          <w:sz w:val="20"/>
          <w:szCs w:val="20"/>
        </w:rPr>
        <w:t>#Limerick</w:t>
      </w:r>
    </w:p>
    <w:p w:rsidR="00C96E06" w:rsidRDefault="00FA325F" w:rsidP="007D2D2F">
      <w:pPr>
        <w:pStyle w:val="Default"/>
        <w:spacing w:after="240" w:line="276" w:lineRule="auto"/>
        <w:jc w:val="both"/>
        <w:rPr>
          <w:color w:val="2170AC"/>
          <w:sz w:val="20"/>
          <w:szCs w:val="20"/>
        </w:rPr>
      </w:pPr>
      <w:r w:rsidRPr="00FA325F">
        <w:rPr>
          <w:color w:val="2170AC"/>
          <w:sz w:val="20"/>
          <w:szCs w:val="20"/>
        </w:rPr>
        <w:t xml:space="preserve">It may be useful to know that there is a National Bike Week website: </w:t>
      </w:r>
      <w:hyperlink r:id="rId10" w:history="1">
        <w:r w:rsidR="00C96E06" w:rsidRPr="00C96E06">
          <w:rPr>
            <w:rStyle w:val="Hyperlink"/>
            <w:color w:val="EE6BA3"/>
            <w:sz w:val="20"/>
            <w:szCs w:val="20"/>
          </w:rPr>
          <w:t>www.bikeweek.ie</w:t>
        </w:r>
      </w:hyperlink>
      <w:r w:rsidR="00DB412F">
        <w:rPr>
          <w:color w:val="EE6BA3"/>
          <w:sz w:val="20"/>
          <w:szCs w:val="20"/>
        </w:rPr>
        <w:t xml:space="preserve"> </w:t>
      </w:r>
      <w:r w:rsidR="00C96E06">
        <w:rPr>
          <w:color w:val="2170AC"/>
          <w:sz w:val="20"/>
          <w:szCs w:val="20"/>
        </w:rPr>
        <w:t>containing information on events taking place across the country.</w:t>
      </w:r>
      <w:r w:rsidR="00C96E06" w:rsidRPr="00FA325F">
        <w:rPr>
          <w:color w:val="2170AC"/>
          <w:sz w:val="20"/>
          <w:szCs w:val="20"/>
        </w:rPr>
        <w:t xml:space="preserve"> </w:t>
      </w:r>
      <w:r w:rsidR="00DB412F">
        <w:rPr>
          <w:color w:val="2170AC"/>
          <w:sz w:val="20"/>
          <w:szCs w:val="20"/>
        </w:rPr>
        <w:t xml:space="preserve">Share your story: </w:t>
      </w:r>
      <w:r w:rsidR="00DB412F" w:rsidRPr="00DB412F">
        <w:rPr>
          <w:color w:val="EE6BA3"/>
          <w:sz w:val="20"/>
          <w:szCs w:val="20"/>
        </w:rPr>
        <w:t>@bikeweekie</w:t>
      </w:r>
      <w:r w:rsidR="00DB412F">
        <w:rPr>
          <w:color w:val="EE6BA3"/>
          <w:sz w:val="20"/>
          <w:szCs w:val="20"/>
        </w:rPr>
        <w:t xml:space="preserve"> </w:t>
      </w:r>
      <w:hyperlink r:id="rId11" w:history="1">
        <w:r w:rsidR="00DB412F" w:rsidRPr="00DB412F">
          <w:rPr>
            <w:color w:val="EE6BA3"/>
            <w:sz w:val="20"/>
            <w:szCs w:val="20"/>
          </w:rPr>
          <w:t>#BikeWeekie</w:t>
        </w:r>
      </w:hyperlink>
      <w:r w:rsidR="00DB412F">
        <w:rPr>
          <w:color w:val="EE6BA3"/>
          <w:sz w:val="20"/>
          <w:szCs w:val="20"/>
        </w:rPr>
        <w:t xml:space="preserve"> </w:t>
      </w:r>
    </w:p>
    <w:p w:rsidR="00FA325F" w:rsidRPr="005B00E4" w:rsidRDefault="00F72E69" w:rsidP="007D2D2F">
      <w:pPr>
        <w:pStyle w:val="Default"/>
        <w:spacing w:after="240" w:line="276" w:lineRule="auto"/>
        <w:jc w:val="both"/>
        <w:rPr>
          <w:color w:val="2170AC"/>
          <w:sz w:val="20"/>
          <w:szCs w:val="20"/>
          <w:lang w:val="en-US"/>
        </w:rPr>
      </w:pPr>
      <w:r>
        <w:rPr>
          <w:color w:val="2170AC"/>
          <w:sz w:val="20"/>
          <w:szCs w:val="20"/>
        </w:rPr>
        <w:t>We</w:t>
      </w:r>
      <w:r w:rsidR="00C96E06">
        <w:rPr>
          <w:b/>
          <w:color w:val="2170AC"/>
          <w:sz w:val="20"/>
          <w:szCs w:val="20"/>
        </w:rPr>
        <w:t xml:space="preserve"> </w:t>
      </w:r>
      <w:r w:rsidR="00FA325F" w:rsidRPr="00FA325F">
        <w:rPr>
          <w:color w:val="2170AC"/>
          <w:sz w:val="20"/>
          <w:szCs w:val="20"/>
        </w:rPr>
        <w:t xml:space="preserve">will be looking for inspirational event ideas to help encourage a cycling culture in your community, therefore don’t be afraid to think outside the box. If you have </w:t>
      </w:r>
      <w:r>
        <w:rPr>
          <w:color w:val="2170AC"/>
          <w:sz w:val="20"/>
          <w:szCs w:val="20"/>
        </w:rPr>
        <w:t>any questions, do get in touch.</w:t>
      </w:r>
    </w:p>
    <w:p w:rsidR="00FA325F" w:rsidRPr="00FA325F" w:rsidRDefault="00FA325F" w:rsidP="007D2D2F">
      <w:pPr>
        <w:pStyle w:val="Default"/>
        <w:spacing w:after="240" w:line="276" w:lineRule="auto"/>
        <w:jc w:val="both"/>
        <w:rPr>
          <w:color w:val="2170AC"/>
          <w:sz w:val="20"/>
          <w:szCs w:val="20"/>
        </w:rPr>
      </w:pPr>
      <w:r w:rsidRPr="00FA325F">
        <w:rPr>
          <w:color w:val="2170AC"/>
          <w:sz w:val="20"/>
          <w:szCs w:val="20"/>
        </w:rPr>
        <w:t xml:space="preserve">Thank you for your time and interest. </w:t>
      </w:r>
    </w:p>
    <w:p w:rsidR="000D69D5" w:rsidRDefault="00FA325F" w:rsidP="007D2D2F">
      <w:pPr>
        <w:pStyle w:val="Default"/>
        <w:spacing w:after="240" w:line="276" w:lineRule="auto"/>
        <w:jc w:val="both"/>
        <w:rPr>
          <w:color w:val="2170AC"/>
          <w:sz w:val="20"/>
          <w:szCs w:val="20"/>
        </w:rPr>
      </w:pPr>
      <w:r w:rsidRPr="00FA325F">
        <w:rPr>
          <w:color w:val="2170AC"/>
          <w:sz w:val="20"/>
          <w:szCs w:val="20"/>
        </w:rPr>
        <w:t>Sincerely</w:t>
      </w:r>
      <w:r w:rsidR="00B75863">
        <w:rPr>
          <w:color w:val="2170AC"/>
          <w:sz w:val="20"/>
          <w:szCs w:val="20"/>
        </w:rPr>
        <w:t>,</w:t>
      </w:r>
    </w:p>
    <w:p w:rsidR="00E35CE6" w:rsidRDefault="00E35CE6" w:rsidP="007D2D2F">
      <w:pPr>
        <w:pStyle w:val="Default"/>
        <w:spacing w:line="276" w:lineRule="auto"/>
        <w:jc w:val="both"/>
        <w:rPr>
          <w:color w:val="2170AC"/>
          <w:sz w:val="20"/>
          <w:szCs w:val="20"/>
        </w:rPr>
      </w:pPr>
      <w:r>
        <w:rPr>
          <w:color w:val="2170AC"/>
          <w:sz w:val="20"/>
          <w:szCs w:val="20"/>
        </w:rPr>
        <w:t>Limerick Smarter Travel Team</w:t>
      </w:r>
    </w:p>
    <w:p w:rsidR="00FA325F" w:rsidRPr="00FA325F" w:rsidRDefault="00FA325F" w:rsidP="007D2D2F">
      <w:pPr>
        <w:pStyle w:val="Default"/>
        <w:spacing w:line="276" w:lineRule="auto"/>
        <w:jc w:val="both"/>
        <w:rPr>
          <w:color w:val="2170AC"/>
          <w:sz w:val="20"/>
          <w:szCs w:val="20"/>
        </w:rPr>
      </w:pPr>
    </w:p>
    <w:p w:rsidR="00FA325F" w:rsidRPr="00FA325F" w:rsidRDefault="000D69D5" w:rsidP="007D2D2F">
      <w:pPr>
        <w:pStyle w:val="Default"/>
        <w:spacing w:line="276" w:lineRule="auto"/>
        <w:jc w:val="both"/>
        <w:rPr>
          <w:color w:val="2170AC"/>
          <w:sz w:val="20"/>
          <w:szCs w:val="20"/>
        </w:rPr>
      </w:pPr>
      <w:r>
        <w:rPr>
          <w:color w:val="2170AC"/>
          <w:sz w:val="20"/>
          <w:szCs w:val="20"/>
        </w:rPr>
        <w:t>Call: 061 55</w:t>
      </w:r>
      <w:r w:rsidR="00FA325F" w:rsidRPr="00FA325F">
        <w:rPr>
          <w:color w:val="2170AC"/>
          <w:sz w:val="20"/>
          <w:szCs w:val="20"/>
        </w:rPr>
        <w:t xml:space="preserve">7 453 </w:t>
      </w:r>
    </w:p>
    <w:p w:rsidR="00FA325F" w:rsidRPr="00FA325F" w:rsidRDefault="00FA325F" w:rsidP="007D2D2F">
      <w:pPr>
        <w:pStyle w:val="Default"/>
        <w:spacing w:line="276" w:lineRule="auto"/>
        <w:jc w:val="both"/>
        <w:rPr>
          <w:sz w:val="20"/>
          <w:szCs w:val="20"/>
        </w:rPr>
      </w:pPr>
      <w:r w:rsidRPr="00FA325F">
        <w:rPr>
          <w:color w:val="2170AC"/>
          <w:sz w:val="20"/>
          <w:szCs w:val="20"/>
        </w:rPr>
        <w:t xml:space="preserve">Email: </w:t>
      </w:r>
      <w:r w:rsidR="000D69D5">
        <w:rPr>
          <w:color w:val="EE6BA3"/>
          <w:sz w:val="20"/>
          <w:szCs w:val="20"/>
        </w:rPr>
        <w:t>smartertravel@limerick.ie</w:t>
      </w:r>
      <w:r w:rsidRPr="00FA325F">
        <w:rPr>
          <w:color w:val="EE6BA3"/>
          <w:sz w:val="20"/>
          <w:szCs w:val="20"/>
        </w:rPr>
        <w:t xml:space="preserve"> </w:t>
      </w:r>
    </w:p>
    <w:p w:rsidR="002D2117" w:rsidRDefault="00FA325F" w:rsidP="007D2D2F">
      <w:pPr>
        <w:pStyle w:val="RecipientAddress"/>
        <w:spacing w:line="276" w:lineRule="auto"/>
        <w:jc w:val="both"/>
        <w:rPr>
          <w:rFonts w:ascii="Lucida Sans Unicode" w:hAnsi="Lucida Sans Unicode" w:cs="Lucida Sans Unicode"/>
          <w:color w:val="2170AC"/>
          <w:sz w:val="20"/>
          <w:szCs w:val="20"/>
        </w:rPr>
      </w:pPr>
      <w:r w:rsidRPr="00FA325F">
        <w:rPr>
          <w:rFonts w:ascii="Lucida Sans Unicode" w:hAnsi="Lucida Sans Unicode" w:cs="Lucida Sans Unicode"/>
          <w:color w:val="2170AC"/>
          <w:sz w:val="20"/>
          <w:szCs w:val="20"/>
        </w:rPr>
        <w:t xml:space="preserve">Visit: </w:t>
      </w:r>
      <w:r w:rsidR="005B00E4" w:rsidRPr="005B00E4">
        <w:rPr>
          <w:rFonts w:ascii="Lucida Sans Unicode" w:hAnsi="Lucida Sans Unicode" w:cs="Lucida Sans Unicode"/>
          <w:color w:val="2170AC"/>
          <w:sz w:val="20"/>
          <w:szCs w:val="20"/>
          <w:lang w:val="en-IE"/>
        </w:rPr>
        <w:t xml:space="preserve">Limerick City and County Council, Merchant's Quay, Limerick, V94 EH90 </w:t>
      </w:r>
    </w:p>
    <w:p w:rsidR="00FA325F" w:rsidRDefault="00FA325F" w:rsidP="007D2D2F">
      <w:pPr>
        <w:autoSpaceDE w:val="0"/>
        <w:autoSpaceDN w:val="0"/>
        <w:adjustRightInd w:val="0"/>
        <w:spacing w:before="5" w:line="180" w:lineRule="exact"/>
        <w:jc w:val="both"/>
        <w:rPr>
          <w:sz w:val="18"/>
          <w:szCs w:val="18"/>
          <w:lang w:val="en-IE" w:eastAsia="en-IE"/>
        </w:rPr>
      </w:pPr>
    </w:p>
    <w:p w:rsidR="00FA325F" w:rsidRPr="00FA325F" w:rsidRDefault="00FA325F" w:rsidP="007D2D2F">
      <w:pPr>
        <w:pStyle w:val="RecipientAddress"/>
        <w:spacing w:line="276" w:lineRule="auto"/>
        <w:jc w:val="both"/>
        <w:rPr>
          <w:rFonts w:ascii="Lucida Sans Unicode" w:hAnsi="Lucida Sans Unicode" w:cs="Lucida Sans Unicode"/>
          <w:color w:val="2372AD"/>
          <w:sz w:val="20"/>
          <w:szCs w:val="20"/>
        </w:rPr>
      </w:pPr>
    </w:p>
    <w:p w:rsidR="002D2117" w:rsidRPr="008E2927" w:rsidRDefault="00CA655A" w:rsidP="007D2D2F">
      <w:pPr>
        <w:pStyle w:val="RecipientAddress"/>
        <w:tabs>
          <w:tab w:val="left" w:pos="1247"/>
        </w:tabs>
        <w:jc w:val="both"/>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tab/>
      </w:r>
    </w:p>
    <w:p w:rsidR="002D2117" w:rsidRPr="008E2927" w:rsidRDefault="007D2D2F" w:rsidP="007D2D2F">
      <w:pPr>
        <w:pStyle w:val="BodyText"/>
        <w:spacing w:after="0"/>
        <w:jc w:val="both"/>
        <w:rPr>
          <w:rFonts w:ascii="Lucida Sans Unicode" w:hAnsi="Lucida Sans Unicode" w:cs="Lucida Sans Unicode"/>
          <w:noProof/>
          <w:color w:val="2372AD"/>
          <w:sz w:val="20"/>
          <w:szCs w:val="20"/>
        </w:rPr>
      </w:pPr>
      <w:r>
        <w:rPr>
          <w:rFonts w:ascii="Lucida Sans Unicode" w:hAnsi="Lucida Sans Unicode" w:cs="Lucida Sans Unicode"/>
          <w:noProof/>
          <w:color w:val="2372AD"/>
          <w:sz w:val="20"/>
          <w:szCs w:val="20"/>
          <w:lang w:val="en-IE" w:eastAsia="en-IE"/>
        </w:rPr>
        <w:lastRenderedPageBreak/>
        <mc:AlternateContent>
          <mc:Choice Requires="wps">
            <w:drawing>
              <wp:anchor distT="0" distB="0" distL="114300" distR="114300" simplePos="0" relativeHeight="251656192" behindDoc="1" locked="0" layoutInCell="1" allowOverlap="1">
                <wp:simplePos x="0" y="0"/>
                <wp:positionH relativeFrom="margin">
                  <wp:align>center</wp:align>
                </wp:positionH>
                <wp:positionV relativeFrom="paragraph">
                  <wp:posOffset>-112395</wp:posOffset>
                </wp:positionV>
                <wp:extent cx="5919470" cy="387985"/>
                <wp:effectExtent l="2540" t="0" r="2540" b="2540"/>
                <wp:wrapNone/>
                <wp:docPr id="3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9470" cy="387985"/>
                        </a:xfrm>
                        <a:prstGeom prst="rect">
                          <a:avLst/>
                        </a:prstGeom>
                        <a:solidFill>
                          <a:srgbClr val="2170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66" w:rsidRPr="002D2117" w:rsidRDefault="00FB1F66" w:rsidP="00CA655A">
                            <w:pPr>
                              <w:pStyle w:val="SenderAddress"/>
                              <w:shd w:val="clear" w:color="auto" w:fill="2170AC"/>
                              <w:jc w:val="center"/>
                              <w:outlineLvl w:val="0"/>
                              <w:rPr>
                                <w:rFonts w:ascii="Lucida Sans Unicode" w:hAnsi="Lucida Sans Unicode" w:cs="Lucida Sans Unicode"/>
                                <w:b/>
                                <w:color w:val="FFFFFF" w:themeColor="background1"/>
                                <w:szCs w:val="20"/>
                                <w:lang w:val="en-IE"/>
                              </w:rPr>
                            </w:pPr>
                            <w:r>
                              <w:rPr>
                                <w:rFonts w:ascii="Lucida Sans Unicode" w:hAnsi="Lucida Sans Unicode" w:cs="Lucida Sans Unicode"/>
                                <w:b/>
                                <w:color w:val="FFFFFF" w:themeColor="background1"/>
                                <w:szCs w:val="20"/>
                                <w:lang w:val="en-IE"/>
                              </w:rPr>
                              <w:t>Ideas for your e</w:t>
                            </w:r>
                            <w:r w:rsidRPr="002D2117">
                              <w:rPr>
                                <w:rFonts w:ascii="Lucida Sans Unicode" w:hAnsi="Lucida Sans Unicode" w:cs="Lucida Sans Unicode"/>
                                <w:b/>
                                <w:color w:val="FFFFFF" w:themeColor="background1"/>
                                <w:szCs w:val="20"/>
                                <w:lang w:val="en-IE"/>
                              </w:rPr>
                              <w:t>vent</w:t>
                            </w:r>
                          </w:p>
                          <w:p w:rsidR="00FB1F66" w:rsidRPr="006367C0" w:rsidRDefault="00FB1F66" w:rsidP="00CA655A">
                            <w:pPr>
                              <w:pStyle w:val="SenderAddress"/>
                              <w:shd w:val="clear" w:color="auto" w:fill="2170AC"/>
                              <w:jc w:val="center"/>
                              <w:outlineLvl w:val="0"/>
                              <w:rPr>
                                <w:rFonts w:ascii="Lucida Sans Unicode" w:hAnsi="Lucida Sans Unicode" w:cs="Lucida Sans Unicode"/>
                                <w:color w:val="FFFFFF" w:themeColor="background1"/>
                                <w:szCs w:val="20"/>
                              </w:rPr>
                            </w:pPr>
                          </w:p>
                          <w:p w:rsidR="00FB1F66" w:rsidRPr="002D2117" w:rsidRDefault="00FB1F66" w:rsidP="00CA655A">
                            <w:pPr>
                              <w:shd w:val="clear" w:color="auto" w:fill="2170AC"/>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0;margin-top:-8.85pt;width:466.1pt;height:30.5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" fillcolor="#2170ac" stroked="f">
                <v:textbox>
                  <w:txbxContent>
                    <w:p w:rsidR="00FB1F66" w:rsidRPr="002D2117" w:rsidRDefault="00FB1F66" w:rsidP="00CA655A">
                      <w:pPr>
                        <w:pStyle w:val="SenderAddress"/>
                        <w:shd w:val="clear" w:color="auto" w:fill="2170AC"/>
                        <w:jc w:val="center"/>
                        <w:outlineLvl w:val="0"/>
                        <w:rPr>
                          <w:rFonts w:ascii="Lucida Sans Unicode" w:hAnsi="Lucida Sans Unicode" w:cs="Lucida Sans Unicode"/>
                          <w:b/>
                          <w:color w:val="FFFFFF" w:themeColor="background1"/>
                          <w:szCs w:val="20"/>
                          <w:lang w:val="en-IE"/>
                        </w:rPr>
                      </w:pPr>
                      <w:r>
                        <w:rPr>
                          <w:rFonts w:ascii="Lucida Sans Unicode" w:hAnsi="Lucida Sans Unicode" w:cs="Lucida Sans Unicode"/>
                          <w:b/>
                          <w:color w:val="FFFFFF" w:themeColor="background1"/>
                          <w:szCs w:val="20"/>
                          <w:lang w:val="en-IE"/>
                        </w:rPr>
                        <w:t>Ideas for your e</w:t>
                      </w:r>
                      <w:r w:rsidRPr="002D2117">
                        <w:rPr>
                          <w:rFonts w:ascii="Lucida Sans Unicode" w:hAnsi="Lucida Sans Unicode" w:cs="Lucida Sans Unicode"/>
                          <w:b/>
                          <w:color w:val="FFFFFF" w:themeColor="background1"/>
                          <w:szCs w:val="20"/>
                          <w:lang w:val="en-IE"/>
                        </w:rPr>
                        <w:t>vent</w:t>
                      </w:r>
                    </w:p>
                    <w:p w:rsidR="00FB1F66" w:rsidRPr="006367C0" w:rsidRDefault="00FB1F66" w:rsidP="00CA655A">
                      <w:pPr>
                        <w:pStyle w:val="SenderAddress"/>
                        <w:shd w:val="clear" w:color="auto" w:fill="2170AC"/>
                        <w:jc w:val="center"/>
                        <w:outlineLvl w:val="0"/>
                        <w:rPr>
                          <w:rFonts w:ascii="Lucida Sans Unicode" w:hAnsi="Lucida Sans Unicode" w:cs="Lucida Sans Unicode"/>
                          <w:color w:val="FFFFFF" w:themeColor="background1"/>
                          <w:szCs w:val="20"/>
                        </w:rPr>
                      </w:pPr>
                    </w:p>
                    <w:p w:rsidR="00FB1F66" w:rsidRPr="002D2117" w:rsidRDefault="00FB1F66" w:rsidP="00CA655A">
                      <w:pPr>
                        <w:shd w:val="clear" w:color="auto" w:fill="2170AC"/>
                        <w:rPr>
                          <w:lang w:val="en-IE"/>
                        </w:rPr>
                      </w:pPr>
                    </w:p>
                  </w:txbxContent>
                </v:textbox>
                <w10:wrap anchorx="margin"/>
              </v:rect>
            </w:pict>
          </mc:Fallback>
        </mc:AlternateContent>
      </w:r>
    </w:p>
    <w:p w:rsidR="002D2117" w:rsidRDefault="002D2117" w:rsidP="007D2D2F">
      <w:pPr>
        <w:pStyle w:val="BodyText"/>
        <w:spacing w:after="0"/>
        <w:jc w:val="both"/>
        <w:rPr>
          <w:rFonts w:ascii="Lucida Sans Unicode" w:hAnsi="Lucida Sans Unicode" w:cs="Lucida Sans Unicode"/>
          <w:color w:val="2372AD"/>
          <w:sz w:val="20"/>
          <w:szCs w:val="20"/>
          <w:lang w:val="en-IE"/>
        </w:rPr>
      </w:pPr>
    </w:p>
    <w:p w:rsidR="002D2117" w:rsidRDefault="002D2117" w:rsidP="007D2D2F">
      <w:pPr>
        <w:keepLines/>
        <w:jc w:val="both"/>
        <w:rPr>
          <w:rFonts w:ascii="Lucida Sans Unicode" w:hAnsi="Lucida Sans Unicode" w:cs="Lucida Sans Unicode"/>
          <w:color w:val="2372AD"/>
          <w:sz w:val="20"/>
          <w:szCs w:val="20"/>
          <w:lang w:val="en-IE"/>
        </w:rPr>
      </w:pPr>
      <w:r w:rsidRPr="000A12D4">
        <w:rPr>
          <w:rFonts w:ascii="Lucida Sans Unicode" w:hAnsi="Lucida Sans Unicode" w:cs="Lucida Sans Unicode"/>
          <w:color w:val="2372AD"/>
          <w:sz w:val="20"/>
          <w:szCs w:val="20"/>
          <w:lang w:val="en-IE"/>
        </w:rPr>
        <w:t>Below is a list of events which have been run in connection with National Bike Week in the past. Interested applicants can choose an event from those listed below or propose a new one, whichever suits best. Examples are listed as follows:</w:t>
      </w:r>
    </w:p>
    <w:p w:rsidR="00CA655A" w:rsidRPr="000A12D4" w:rsidRDefault="00CA655A" w:rsidP="007D2D2F">
      <w:pPr>
        <w:keepLines/>
        <w:jc w:val="both"/>
        <w:rPr>
          <w:rFonts w:ascii="Lucida Sans Unicode" w:hAnsi="Lucida Sans Unicode" w:cs="Lucida Sans Unicode"/>
          <w:color w:val="2372AD"/>
          <w:sz w:val="20"/>
          <w:szCs w:val="20"/>
          <w:lang w:val="en-IE"/>
        </w:rPr>
      </w:pP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Bicycle Repair Event,</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 xml:space="preserve">Bicycle Themed Event, </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Bicycle Rider Picnic,</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Bicycle Rider Speed Dating,</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Cycle Fashion Show,</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Bicycle Art Exhibition,</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Electric Bike Race,</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Guided Cycle Tours (Themed: Heritage, Storytelling or Food),</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A Midsummer Night Cycle,</w:t>
      </w:r>
    </w:p>
    <w:p w:rsid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Pr>
          <w:rFonts w:ascii="Lucida Sans Unicode" w:hAnsi="Lucida Sans Unicode" w:cs="Lucida Sans Unicode"/>
          <w:color w:val="2372AD"/>
          <w:sz w:val="20"/>
          <w:szCs w:val="20"/>
          <w:lang w:val="en-IE"/>
        </w:rPr>
        <w:t>Cyclists meet up (coffee morning etc.)</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Lunchtime Cycle,</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Coke Bike, Cycle In The City,</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Heritage Cycle,</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School Cycling Event,</w:t>
      </w:r>
    </w:p>
    <w:p w:rsidR="002D2117" w:rsidRP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Family Fun Cycle,</w:t>
      </w:r>
    </w:p>
    <w:p w:rsidR="002D2117" w:rsidRDefault="002D2117" w:rsidP="007D2D2F">
      <w:pPr>
        <w:pStyle w:val="ListParagraph"/>
        <w:keepLines/>
        <w:numPr>
          <w:ilvl w:val="0"/>
          <w:numId w:val="22"/>
        </w:numPr>
        <w:rPr>
          <w:rFonts w:ascii="Lucida Sans Unicode" w:hAnsi="Lucida Sans Unicode" w:cs="Lucida Sans Unicode"/>
          <w:color w:val="2372AD"/>
          <w:sz w:val="20"/>
          <w:szCs w:val="20"/>
          <w:lang w:val="en-IE"/>
        </w:rPr>
      </w:pPr>
      <w:r w:rsidRPr="002D2117">
        <w:rPr>
          <w:rFonts w:ascii="Lucida Sans Unicode" w:hAnsi="Lucida Sans Unicode" w:cs="Lucida Sans Unicode"/>
          <w:color w:val="2372AD"/>
          <w:sz w:val="20"/>
          <w:szCs w:val="20"/>
          <w:lang w:val="en-IE"/>
        </w:rPr>
        <w:t>School Bike Art Competition, Quiz Or Drama,</w:t>
      </w:r>
    </w:p>
    <w:p w:rsidR="002D2117" w:rsidRDefault="002D2117" w:rsidP="007D2D2F">
      <w:pPr>
        <w:keepLines/>
        <w:jc w:val="both"/>
        <w:rPr>
          <w:rFonts w:ascii="Lucida Sans Unicode" w:hAnsi="Lucida Sans Unicode" w:cs="Lucida Sans Unicode"/>
          <w:color w:val="2372AD"/>
          <w:sz w:val="20"/>
          <w:szCs w:val="20"/>
          <w:lang w:val="en-IE"/>
        </w:rPr>
      </w:pPr>
    </w:p>
    <w:p w:rsidR="002D2117" w:rsidRPr="002D2117" w:rsidRDefault="00F72E69" w:rsidP="007D2D2F">
      <w:pPr>
        <w:pStyle w:val="NormalWeb"/>
        <w:spacing w:line="276" w:lineRule="auto"/>
        <w:jc w:val="both"/>
        <w:textAlignment w:val="baseline"/>
        <w:rPr>
          <w:rFonts w:ascii="Lucida Sans Unicode" w:hAnsi="Lucida Sans Unicode" w:cs="Lucida Sans Unicode"/>
          <w:color w:val="2372AD"/>
          <w:sz w:val="20"/>
          <w:szCs w:val="20"/>
          <w:lang w:val="en-IE"/>
        </w:rPr>
        <w:sectPr w:rsidR="002D2117" w:rsidRPr="002D2117" w:rsidSect="00655FDD">
          <w:headerReference w:type="default" r:id="rId12"/>
          <w:footerReference w:type="default" r:id="rId13"/>
          <w:headerReference w:type="first" r:id="rId14"/>
          <w:footerReference w:type="first" r:id="rId15"/>
          <w:pgSz w:w="12240" w:h="15840" w:code="1"/>
          <w:pgMar w:top="187" w:right="1440" w:bottom="1418" w:left="1440" w:header="567" w:footer="408" w:gutter="0"/>
          <w:cols w:space="720"/>
          <w:titlePg/>
          <w:docGrid w:linePitch="360"/>
        </w:sectPr>
      </w:pPr>
      <w:r>
        <w:rPr>
          <w:rFonts w:ascii="Lucida Sans Unicode" w:hAnsi="Lucida Sans Unicode" w:cs="Lucida Sans Unicode"/>
          <w:color w:val="2372AD"/>
          <w:sz w:val="20"/>
          <w:szCs w:val="20"/>
          <w:lang w:val="en-IE"/>
        </w:rPr>
        <w:t>We</w:t>
      </w:r>
      <w:r w:rsidR="002D2117">
        <w:rPr>
          <w:rFonts w:ascii="Lucida Sans Unicode" w:hAnsi="Lucida Sans Unicode" w:cs="Lucida Sans Unicode"/>
          <w:color w:val="2372AD"/>
          <w:sz w:val="20"/>
          <w:szCs w:val="20"/>
          <w:lang w:val="en-IE"/>
        </w:rPr>
        <w:t xml:space="preserve"> will be looking fo</w:t>
      </w:r>
      <w:r w:rsidR="00B76CB7">
        <w:rPr>
          <w:rFonts w:ascii="Lucida Sans Unicode" w:hAnsi="Lucida Sans Unicode" w:cs="Lucida Sans Unicode"/>
          <w:color w:val="2372AD"/>
          <w:sz w:val="20"/>
          <w:szCs w:val="20"/>
          <w:lang w:val="en-IE"/>
        </w:rPr>
        <w:t>r simple yet creative applications</w:t>
      </w:r>
      <w:r w:rsidR="007D2D2F">
        <w:rPr>
          <w:rFonts w:ascii="Lucida Sans Unicode" w:hAnsi="Lucida Sans Unicode" w:cs="Lucida Sans Unicode"/>
          <w:color w:val="2372AD"/>
          <w:sz w:val="20"/>
          <w:szCs w:val="20"/>
          <w:lang w:val="en-IE"/>
        </w:rPr>
        <w:t>,</w:t>
      </w:r>
      <w:r w:rsidR="002D2117">
        <w:rPr>
          <w:rFonts w:ascii="Lucida Sans Unicode" w:hAnsi="Lucida Sans Unicode" w:cs="Lucida Sans Unicode"/>
          <w:color w:val="2372AD"/>
          <w:sz w:val="20"/>
          <w:szCs w:val="20"/>
          <w:lang w:val="en-IE"/>
        </w:rPr>
        <w:t xml:space="preserve"> which will help to encourage a cycling culture in Limerick.</w:t>
      </w:r>
      <w:r w:rsidR="00CA655A">
        <w:rPr>
          <w:rFonts w:ascii="Lucida Sans Unicode" w:hAnsi="Lucida Sans Unicode" w:cs="Lucida Sans Unicode"/>
          <w:color w:val="2372AD"/>
          <w:sz w:val="20"/>
          <w:szCs w:val="20"/>
          <w:lang w:val="en-IE"/>
        </w:rPr>
        <w:t xml:space="preserve"> Good Luck!</w:t>
      </w:r>
    </w:p>
    <w:p w:rsidR="008C2CD8" w:rsidRPr="008E2927" w:rsidRDefault="00574DA4" w:rsidP="007D2D2F">
      <w:pPr>
        <w:pStyle w:val="SenderAddress"/>
        <w:tabs>
          <w:tab w:val="left" w:pos="3079"/>
        </w:tabs>
        <w:jc w:val="both"/>
        <w:outlineLvl w:val="0"/>
        <w:rPr>
          <w:rFonts w:ascii="Lucida Sans Unicode" w:hAnsi="Lucida Sans Unicode" w:cs="Lucida Sans Unicode"/>
          <w:color w:val="2372AD"/>
          <w:sz w:val="20"/>
          <w:szCs w:val="20"/>
        </w:rPr>
      </w:pPr>
      <w:r w:rsidRPr="008E2927">
        <w:rPr>
          <w:rFonts w:ascii="Lucida Sans Unicode" w:hAnsi="Lucida Sans Unicode" w:cs="Lucida Sans Unicode"/>
          <w:color w:val="2372AD"/>
          <w:sz w:val="20"/>
          <w:szCs w:val="20"/>
        </w:rPr>
        <w:lastRenderedPageBreak/>
        <w:fldChar w:fldCharType="begin"/>
      </w:r>
      <w:r w:rsidR="008C2CD8" w:rsidRPr="008E2927">
        <w:rPr>
          <w:rFonts w:ascii="Lucida Sans Unicode" w:hAnsi="Lucida Sans Unicode" w:cs="Lucida Sans Unicode"/>
          <w:color w:val="2372AD"/>
          <w:sz w:val="20"/>
          <w:szCs w:val="20"/>
          <w:lang w:val="en-IE"/>
        </w:rPr>
        <w:instrText xml:space="preserve"> DATE \@ "d MMMM yyyy" </w:instrText>
      </w:r>
      <w:r w:rsidRPr="008E2927">
        <w:rPr>
          <w:rFonts w:ascii="Lucida Sans Unicode" w:hAnsi="Lucida Sans Unicode" w:cs="Lucida Sans Unicode"/>
          <w:color w:val="2372AD"/>
          <w:sz w:val="20"/>
          <w:szCs w:val="20"/>
        </w:rPr>
        <w:fldChar w:fldCharType="separate"/>
      </w:r>
      <w:r w:rsidR="008D4350">
        <w:rPr>
          <w:rFonts w:ascii="Lucida Sans Unicode" w:hAnsi="Lucida Sans Unicode" w:cs="Lucida Sans Unicode"/>
          <w:noProof/>
          <w:color w:val="2372AD"/>
          <w:sz w:val="20"/>
          <w:szCs w:val="20"/>
          <w:lang w:val="en-IE"/>
        </w:rPr>
        <w:t>8 April 2019</w:t>
      </w:r>
      <w:r w:rsidRPr="008E2927">
        <w:rPr>
          <w:rFonts w:ascii="Lucida Sans Unicode" w:hAnsi="Lucida Sans Unicode" w:cs="Lucida Sans Unicode"/>
          <w:color w:val="2372AD"/>
          <w:sz w:val="20"/>
          <w:szCs w:val="20"/>
        </w:rPr>
        <w:fldChar w:fldCharType="end"/>
      </w:r>
    </w:p>
    <w:p w:rsidR="008C2CD8" w:rsidRPr="008E2927" w:rsidRDefault="008C2CD8" w:rsidP="007D2D2F">
      <w:pPr>
        <w:pStyle w:val="RecipientAddress"/>
        <w:jc w:val="both"/>
        <w:rPr>
          <w:rFonts w:ascii="Lucida Sans Unicode" w:hAnsi="Lucida Sans Unicode" w:cs="Lucida Sans Unicode"/>
          <w:color w:val="2372AD"/>
          <w:sz w:val="20"/>
          <w:szCs w:val="20"/>
        </w:rPr>
      </w:pPr>
    </w:p>
    <w:p w:rsidR="008C2CD8" w:rsidRPr="008E2927" w:rsidRDefault="007D2D2F" w:rsidP="007D2D2F">
      <w:pPr>
        <w:pStyle w:val="BodyText"/>
        <w:spacing w:after="0"/>
        <w:jc w:val="both"/>
        <w:rPr>
          <w:rFonts w:ascii="Lucida Sans Unicode" w:hAnsi="Lucida Sans Unicode" w:cs="Lucida Sans Unicode"/>
          <w:noProof/>
          <w:color w:val="2372AD"/>
          <w:sz w:val="20"/>
          <w:szCs w:val="20"/>
        </w:rPr>
      </w:pPr>
      <w:r>
        <w:rPr>
          <w:rFonts w:ascii="Lucida Sans Unicode" w:hAnsi="Lucida Sans Unicode" w:cs="Lucida Sans Unicode"/>
          <w:noProof/>
          <w:color w:val="2372AD"/>
          <w:sz w:val="20"/>
          <w:szCs w:val="20"/>
          <w:lang w:val="en-IE" w:eastAsia="en-IE"/>
        </w:rPr>
        <mc:AlternateContent>
          <mc:Choice Requires="wps">
            <w:drawing>
              <wp:anchor distT="0" distB="0" distL="114300" distR="114300" simplePos="0" relativeHeight="251655168" behindDoc="1" locked="0" layoutInCell="1" allowOverlap="1">
                <wp:simplePos x="0" y="0"/>
                <wp:positionH relativeFrom="margin">
                  <wp:align>center</wp:align>
                </wp:positionH>
                <wp:positionV relativeFrom="paragraph">
                  <wp:posOffset>-112395</wp:posOffset>
                </wp:positionV>
                <wp:extent cx="5919470" cy="387985"/>
                <wp:effectExtent l="2540" t="1270" r="2540" b="1270"/>
                <wp:wrapNone/>
                <wp:docPr id="3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9470" cy="387985"/>
                        </a:xfrm>
                        <a:prstGeom prst="rect">
                          <a:avLst/>
                        </a:prstGeom>
                        <a:solidFill>
                          <a:srgbClr val="EF6C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66" w:rsidRPr="006367C0" w:rsidRDefault="00FB1F66" w:rsidP="008C2CD8">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Terms and Conditions Sheet </w:t>
                            </w:r>
                            <w:r w:rsidRPr="002D2117">
                              <w:rPr>
                                <w:rFonts w:ascii="Lucida Sans Unicode" w:hAnsi="Lucida Sans Unicode" w:cs="Lucida Sans Unicode"/>
                                <w:color w:val="FFFFFF" w:themeColor="background1"/>
                                <w:sz w:val="20"/>
                                <w:szCs w:val="20"/>
                                <w:lang w:val="en-IE"/>
                              </w:rPr>
                              <w:t>(1of2)</w:t>
                            </w:r>
                          </w:p>
                          <w:p w:rsidR="00FB1F66" w:rsidRDefault="00FB1F66" w:rsidP="008C2C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0;margin-top:-8.85pt;width:466.1pt;height:30.5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" fillcolor="#ef6ca4" stroked="f">
                <v:textbox>
                  <w:txbxContent>
                    <w:p w:rsidR="00FB1F66" w:rsidRPr="006367C0" w:rsidRDefault="00FB1F66" w:rsidP="008C2CD8">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Terms and Conditions Sheet </w:t>
                      </w:r>
                      <w:r w:rsidRPr="002D2117">
                        <w:rPr>
                          <w:rFonts w:ascii="Lucida Sans Unicode" w:hAnsi="Lucida Sans Unicode" w:cs="Lucida Sans Unicode"/>
                          <w:color w:val="FFFFFF" w:themeColor="background1"/>
                          <w:sz w:val="20"/>
                          <w:szCs w:val="20"/>
                          <w:lang w:val="en-IE"/>
                        </w:rPr>
                        <w:t>(1of2)</w:t>
                      </w:r>
                    </w:p>
                    <w:p w:rsidR="00FB1F66" w:rsidRDefault="00FB1F66" w:rsidP="008C2CD8"/>
                  </w:txbxContent>
                </v:textbox>
                <w10:wrap anchorx="margin"/>
              </v:rect>
            </w:pict>
          </mc:Fallback>
        </mc:AlternateContent>
      </w:r>
    </w:p>
    <w:p w:rsidR="008C2CD8" w:rsidRDefault="008C2CD8" w:rsidP="007D2D2F">
      <w:pPr>
        <w:pStyle w:val="BodyText"/>
        <w:spacing w:after="0"/>
        <w:jc w:val="both"/>
        <w:rPr>
          <w:rFonts w:ascii="Lucida Sans Unicode" w:hAnsi="Lucida Sans Unicode" w:cs="Lucida Sans Unicode"/>
          <w:color w:val="2372AD"/>
          <w:sz w:val="20"/>
          <w:szCs w:val="20"/>
          <w:lang w:val="en-IE"/>
        </w:rPr>
      </w:pPr>
    </w:p>
    <w:p w:rsidR="008C2CD8" w:rsidRDefault="008C2CD8" w:rsidP="007D2D2F">
      <w:pPr>
        <w:jc w:val="both"/>
        <w:rPr>
          <w:rFonts w:ascii="Lucida Sans Unicode" w:hAnsi="Lucida Sans Unicode" w:cs="Lucida Sans Unicode"/>
          <w:color w:val="2372AD"/>
          <w:sz w:val="20"/>
          <w:szCs w:val="20"/>
          <w:lang w:val="en-IE"/>
        </w:rPr>
      </w:pPr>
      <w:r w:rsidRPr="008C2CD8">
        <w:rPr>
          <w:rFonts w:ascii="Lucida Sans Unicode" w:hAnsi="Lucida Sans Unicode" w:cs="Lucida Sans Unicode"/>
          <w:color w:val="2372AD"/>
          <w:sz w:val="20"/>
          <w:szCs w:val="20"/>
          <w:lang w:val="en-IE"/>
        </w:rPr>
        <w:t>Please familiarise yourself w</w:t>
      </w:r>
      <w:r w:rsidR="00B76CB7">
        <w:rPr>
          <w:rFonts w:ascii="Lucida Sans Unicode" w:hAnsi="Lucida Sans Unicode" w:cs="Lucida Sans Unicode"/>
          <w:color w:val="2372AD"/>
          <w:sz w:val="20"/>
          <w:szCs w:val="20"/>
          <w:lang w:val="en-IE"/>
        </w:rPr>
        <w:t xml:space="preserve">ith the terms and conditions </w:t>
      </w:r>
      <w:r w:rsidRPr="008C2CD8">
        <w:rPr>
          <w:rFonts w:ascii="Lucida Sans Unicode" w:hAnsi="Lucida Sans Unicode" w:cs="Lucida Sans Unicode"/>
          <w:color w:val="2372AD"/>
          <w:sz w:val="20"/>
          <w:szCs w:val="20"/>
          <w:lang w:val="en-IE"/>
        </w:rPr>
        <w:t>b</w:t>
      </w:r>
      <w:r w:rsidR="00AC2796" w:rsidRPr="008C2CD8">
        <w:rPr>
          <w:rFonts w:ascii="Lucida Sans Unicode" w:hAnsi="Lucida Sans Unicode" w:cs="Lucida Sans Unicode"/>
          <w:color w:val="2372AD"/>
          <w:sz w:val="20"/>
          <w:szCs w:val="20"/>
          <w:lang w:val="en-IE"/>
        </w:rPr>
        <w:t>efore completing</w:t>
      </w:r>
      <w:r w:rsidRPr="008C2CD8">
        <w:rPr>
          <w:rFonts w:ascii="Lucida Sans Unicode" w:hAnsi="Lucida Sans Unicode" w:cs="Lucida Sans Unicode"/>
          <w:color w:val="2372AD"/>
          <w:sz w:val="20"/>
          <w:szCs w:val="20"/>
          <w:lang w:val="en-IE"/>
        </w:rPr>
        <w:t xml:space="preserve"> and submitting your application </w:t>
      </w:r>
    </w:p>
    <w:p w:rsidR="008C2CD8" w:rsidRPr="008C2CD8" w:rsidRDefault="008C2CD8" w:rsidP="007D2D2F">
      <w:pPr>
        <w:jc w:val="both"/>
        <w:rPr>
          <w:rFonts w:ascii="Lucida Sans Unicode" w:hAnsi="Lucida Sans Unicode" w:cs="Lucida Sans Unicode"/>
          <w:color w:val="2372AD"/>
          <w:sz w:val="20"/>
          <w:szCs w:val="20"/>
          <w:lang w:val="en-IE"/>
        </w:rPr>
      </w:pPr>
    </w:p>
    <w:p w:rsidR="002D2117" w:rsidRDefault="002D2117" w:rsidP="007D2D2F">
      <w:pPr>
        <w:keepLines/>
        <w:numPr>
          <w:ilvl w:val="0"/>
          <w:numId w:val="16"/>
        </w:numPr>
        <w:spacing w:line="276" w:lineRule="auto"/>
        <w:jc w:val="both"/>
        <w:rPr>
          <w:rFonts w:ascii="Lucida Sans Unicode" w:hAnsi="Lucida Sans Unicode" w:cs="Lucida Sans Unicode"/>
          <w:color w:val="2372AD"/>
          <w:sz w:val="20"/>
          <w:szCs w:val="20"/>
          <w:lang w:val="en-IE"/>
        </w:rPr>
      </w:pPr>
      <w:r w:rsidRPr="00C92F35">
        <w:rPr>
          <w:rFonts w:ascii="Lucida Sans Unicode" w:hAnsi="Lucida Sans Unicode" w:cs="Lucida Sans Unicode"/>
          <w:color w:val="2372AD"/>
          <w:sz w:val="20"/>
          <w:szCs w:val="20"/>
        </w:rPr>
        <w:t xml:space="preserve">The closing date for applications is </w:t>
      </w:r>
      <w:r w:rsidRPr="00276A65">
        <w:rPr>
          <w:rFonts w:ascii="Lucida Sans Unicode" w:hAnsi="Lucida Sans Unicode" w:cs="Lucida Sans Unicode"/>
          <w:b/>
          <w:color w:val="2372AD"/>
          <w:sz w:val="20"/>
          <w:szCs w:val="20"/>
        </w:rPr>
        <w:t xml:space="preserve">1pm </w:t>
      </w:r>
      <w:r w:rsidR="00C92F35" w:rsidRPr="00276A65">
        <w:rPr>
          <w:rFonts w:ascii="Lucida Sans Unicode" w:hAnsi="Lucida Sans Unicode" w:cs="Lucida Sans Unicode"/>
          <w:b/>
          <w:color w:val="2372AD"/>
          <w:sz w:val="20"/>
          <w:szCs w:val="20"/>
          <w:lang w:val="en-IE"/>
        </w:rPr>
        <w:t xml:space="preserve">on </w:t>
      </w:r>
      <w:r w:rsidR="0073734F" w:rsidRPr="00276A65">
        <w:rPr>
          <w:rFonts w:ascii="Lucida Sans Unicode" w:hAnsi="Lucida Sans Unicode" w:cs="Lucida Sans Unicode"/>
          <w:b/>
          <w:color w:val="2372AD"/>
          <w:sz w:val="20"/>
          <w:szCs w:val="20"/>
          <w:lang w:val="en-IE"/>
        </w:rPr>
        <w:t>Friday</w:t>
      </w:r>
      <w:r w:rsidR="007A2468" w:rsidRPr="00276A65">
        <w:rPr>
          <w:rFonts w:ascii="Lucida Sans Unicode" w:hAnsi="Lucida Sans Unicode" w:cs="Lucida Sans Unicode"/>
          <w:b/>
          <w:color w:val="2372AD"/>
          <w:sz w:val="20"/>
          <w:szCs w:val="20"/>
          <w:lang w:val="en-IE"/>
        </w:rPr>
        <w:t xml:space="preserve"> 1</w:t>
      </w:r>
      <w:r w:rsidR="007D2D2F" w:rsidRPr="00276A65">
        <w:rPr>
          <w:rFonts w:ascii="Lucida Sans Unicode" w:hAnsi="Lucida Sans Unicode" w:cs="Lucida Sans Unicode"/>
          <w:b/>
          <w:color w:val="2372AD"/>
          <w:sz w:val="20"/>
          <w:szCs w:val="20"/>
          <w:lang w:val="en-IE"/>
        </w:rPr>
        <w:t>0</w:t>
      </w:r>
      <w:r w:rsidR="007A2468" w:rsidRPr="00276A65">
        <w:rPr>
          <w:rFonts w:ascii="Lucida Sans Unicode" w:hAnsi="Lucida Sans Unicode" w:cs="Lucida Sans Unicode"/>
          <w:b/>
          <w:color w:val="2372AD"/>
          <w:sz w:val="20"/>
          <w:szCs w:val="20"/>
          <w:vertAlign w:val="superscript"/>
          <w:lang w:val="en-IE"/>
        </w:rPr>
        <w:t>th</w:t>
      </w:r>
      <w:r w:rsidR="007A2468" w:rsidRPr="00276A65">
        <w:rPr>
          <w:rFonts w:ascii="Lucida Sans Unicode" w:hAnsi="Lucida Sans Unicode" w:cs="Lucida Sans Unicode"/>
          <w:b/>
          <w:color w:val="2372AD"/>
          <w:sz w:val="20"/>
          <w:szCs w:val="20"/>
          <w:lang w:val="en-IE"/>
        </w:rPr>
        <w:t xml:space="preserve"> May 201</w:t>
      </w:r>
      <w:r w:rsidR="007D2D2F" w:rsidRPr="00276A65">
        <w:rPr>
          <w:rFonts w:ascii="Lucida Sans Unicode" w:hAnsi="Lucida Sans Unicode" w:cs="Lucida Sans Unicode"/>
          <w:b/>
          <w:color w:val="2372AD"/>
          <w:sz w:val="20"/>
          <w:szCs w:val="20"/>
          <w:lang w:val="en-IE"/>
        </w:rPr>
        <w:t>9</w:t>
      </w:r>
      <w:r w:rsidR="007A2468" w:rsidRPr="00276A65">
        <w:rPr>
          <w:rFonts w:ascii="Lucida Sans Unicode" w:hAnsi="Lucida Sans Unicode" w:cs="Lucida Sans Unicode"/>
          <w:color w:val="2372AD"/>
          <w:sz w:val="20"/>
          <w:szCs w:val="20"/>
          <w:lang w:val="en-IE"/>
        </w:rPr>
        <w:t>.</w:t>
      </w:r>
    </w:p>
    <w:p w:rsidR="005B00E4" w:rsidRDefault="005B00E4" w:rsidP="007D2D2F">
      <w:pPr>
        <w:keepLines/>
        <w:numPr>
          <w:ilvl w:val="0"/>
          <w:numId w:val="16"/>
        </w:numPr>
        <w:spacing w:line="276" w:lineRule="auto"/>
        <w:jc w:val="both"/>
        <w:rPr>
          <w:rFonts w:ascii="Lucida Sans Unicode" w:hAnsi="Lucida Sans Unicode" w:cs="Lucida Sans Unicode"/>
          <w:color w:val="2372AD"/>
          <w:sz w:val="20"/>
          <w:szCs w:val="20"/>
          <w:lang w:val="en-IE"/>
        </w:rPr>
      </w:pPr>
      <w:r>
        <w:rPr>
          <w:rFonts w:ascii="Lucida Sans Unicode" w:hAnsi="Lucida Sans Unicode" w:cs="Lucida Sans Unicode"/>
          <w:color w:val="2372AD"/>
          <w:sz w:val="20"/>
          <w:szCs w:val="20"/>
          <w:lang w:val="en-IE"/>
        </w:rPr>
        <w:t xml:space="preserve">There is no limit to the number of applications which can be submitted </w:t>
      </w:r>
      <w:r w:rsidR="007A2468">
        <w:rPr>
          <w:rFonts w:ascii="Lucida Sans Unicode" w:hAnsi="Lucida Sans Unicode" w:cs="Lucida Sans Unicode"/>
          <w:color w:val="2372AD"/>
          <w:sz w:val="20"/>
          <w:szCs w:val="20"/>
          <w:lang w:val="en-IE"/>
        </w:rPr>
        <w:t>by an individual or group.</w:t>
      </w:r>
    </w:p>
    <w:p w:rsidR="007A2468" w:rsidRPr="00C92F35" w:rsidRDefault="007A2468" w:rsidP="007D2D2F">
      <w:pPr>
        <w:keepLines/>
        <w:numPr>
          <w:ilvl w:val="0"/>
          <w:numId w:val="16"/>
        </w:numPr>
        <w:spacing w:line="276" w:lineRule="auto"/>
        <w:jc w:val="both"/>
        <w:rPr>
          <w:rFonts w:ascii="Lucida Sans Unicode" w:hAnsi="Lucida Sans Unicode" w:cs="Lucida Sans Unicode"/>
          <w:color w:val="2372AD"/>
          <w:sz w:val="20"/>
          <w:szCs w:val="20"/>
          <w:lang w:val="en-IE"/>
        </w:rPr>
      </w:pPr>
      <w:r>
        <w:rPr>
          <w:rFonts w:ascii="Lucida Sans Unicode" w:hAnsi="Lucida Sans Unicode" w:cs="Lucida Sans Unicode"/>
          <w:color w:val="2372AD"/>
          <w:sz w:val="20"/>
          <w:szCs w:val="20"/>
          <w:lang w:val="en-IE"/>
        </w:rPr>
        <w:t xml:space="preserve">Winning entries will receive </w:t>
      </w:r>
      <w:r w:rsidR="00276A65">
        <w:rPr>
          <w:rFonts w:ascii="Lucida Sans Unicode" w:hAnsi="Lucida Sans Unicode" w:cs="Lucida Sans Unicode"/>
          <w:color w:val="2372AD"/>
          <w:sz w:val="20"/>
          <w:szCs w:val="20"/>
          <w:lang w:val="en-IE"/>
        </w:rPr>
        <w:t xml:space="preserve">aid in the form </w:t>
      </w:r>
      <w:r w:rsidR="00276A65" w:rsidRPr="00276A65">
        <w:rPr>
          <w:rFonts w:ascii="Lucida Sans Unicode" w:hAnsi="Lucida Sans Unicode" w:cs="Lucida Sans Unicode"/>
          <w:color w:val="2372AD"/>
          <w:sz w:val="20"/>
          <w:szCs w:val="20"/>
          <w:lang w:val="en-IE"/>
        </w:rPr>
        <w:t>of</w:t>
      </w:r>
      <w:r w:rsidRPr="00276A65">
        <w:rPr>
          <w:rFonts w:ascii="Lucida Sans Unicode" w:hAnsi="Lucida Sans Unicode" w:cs="Lucida Sans Unicode"/>
          <w:b/>
          <w:color w:val="2372AD"/>
          <w:sz w:val="20"/>
          <w:szCs w:val="20"/>
          <w:lang w:val="en-IE"/>
        </w:rPr>
        <w:t xml:space="preserve"> vouchers</w:t>
      </w:r>
      <w:r w:rsidRPr="007A2468">
        <w:rPr>
          <w:rFonts w:ascii="Lucida Sans Unicode" w:hAnsi="Lucida Sans Unicode" w:cs="Lucida Sans Unicode"/>
          <w:color w:val="2372AD"/>
          <w:sz w:val="20"/>
          <w:szCs w:val="20"/>
          <w:lang w:val="en-IE"/>
        </w:rPr>
        <w:t xml:space="preserve"> (from suppliers of your choice) to help you run your unique event.</w:t>
      </w:r>
    </w:p>
    <w:p w:rsidR="002750A5" w:rsidRPr="002750A5" w:rsidRDefault="002750A5" w:rsidP="007D2D2F">
      <w:pPr>
        <w:keepLines/>
        <w:numPr>
          <w:ilvl w:val="0"/>
          <w:numId w:val="16"/>
        </w:numPr>
        <w:spacing w:line="276" w:lineRule="auto"/>
        <w:jc w:val="both"/>
        <w:rPr>
          <w:rFonts w:ascii="Lucida Sans Unicode" w:hAnsi="Lucida Sans Unicode" w:cs="Lucida Sans Unicode"/>
          <w:color w:val="2372AD"/>
          <w:sz w:val="20"/>
          <w:szCs w:val="20"/>
        </w:rPr>
      </w:pPr>
      <w:r w:rsidRPr="00C92F35">
        <w:rPr>
          <w:rFonts w:ascii="Lucida Sans Unicode" w:hAnsi="Lucida Sans Unicode" w:cs="Lucida Sans Unicode"/>
          <w:color w:val="2372AD"/>
          <w:sz w:val="20"/>
          <w:szCs w:val="20"/>
          <w:lang w:val="en-IE"/>
        </w:rPr>
        <w:t xml:space="preserve">Any individual or group can apply for this </w:t>
      </w:r>
      <w:r w:rsidR="007D2D2F">
        <w:rPr>
          <w:rFonts w:ascii="Lucida Sans Unicode" w:hAnsi="Lucida Sans Unicode" w:cs="Lucida Sans Unicode"/>
          <w:color w:val="2372AD"/>
          <w:sz w:val="20"/>
          <w:szCs w:val="20"/>
          <w:lang w:val="en-IE"/>
        </w:rPr>
        <w:t>f</w:t>
      </w:r>
      <w:r w:rsidR="00C92F35">
        <w:rPr>
          <w:rFonts w:ascii="Lucida Sans Unicode" w:hAnsi="Lucida Sans Unicode" w:cs="Lucida Sans Unicode"/>
          <w:color w:val="2372AD"/>
          <w:sz w:val="20"/>
          <w:szCs w:val="20"/>
          <w:lang w:val="en-IE"/>
        </w:rPr>
        <w:t>unding</w:t>
      </w:r>
      <w:r w:rsidRPr="00C92F35">
        <w:rPr>
          <w:rFonts w:ascii="Lucida Sans Unicode" w:hAnsi="Lucida Sans Unicode" w:cs="Lucida Sans Unicode"/>
          <w:color w:val="2372AD"/>
          <w:sz w:val="20"/>
          <w:szCs w:val="20"/>
          <w:lang w:val="en-IE"/>
        </w:rPr>
        <w:t xml:space="preserve"> as long as they plan to run a cycling inspired event</w:t>
      </w:r>
      <w:r w:rsidR="00B75863">
        <w:rPr>
          <w:rFonts w:ascii="Lucida Sans Unicode" w:hAnsi="Lucida Sans Unicode" w:cs="Lucida Sans Unicode"/>
          <w:color w:val="2372AD"/>
          <w:sz w:val="20"/>
          <w:szCs w:val="20"/>
          <w:lang w:val="en-IE"/>
        </w:rPr>
        <w:t>, in Limerick,</w:t>
      </w:r>
      <w:r w:rsidRPr="00C92F35">
        <w:rPr>
          <w:rFonts w:ascii="Lucida Sans Unicode" w:hAnsi="Lucida Sans Unicode" w:cs="Lucida Sans Unicode"/>
          <w:color w:val="2372AD"/>
          <w:sz w:val="20"/>
          <w:szCs w:val="20"/>
          <w:lang w:val="en-IE"/>
        </w:rPr>
        <w:t xml:space="preserve"> on a</w:t>
      </w:r>
      <w:r w:rsidR="00AC2796" w:rsidRPr="00C92F35">
        <w:rPr>
          <w:rFonts w:ascii="Lucida Sans Unicode" w:hAnsi="Lucida Sans Unicode" w:cs="Lucida Sans Unicode"/>
          <w:color w:val="2372AD"/>
          <w:sz w:val="20"/>
          <w:szCs w:val="20"/>
          <w:lang w:val="en-IE"/>
        </w:rPr>
        <w:t xml:space="preserve"> 'not for profit</w:t>
      </w:r>
      <w:r w:rsidR="007D2D2F">
        <w:rPr>
          <w:rFonts w:ascii="Lucida Sans Unicode" w:hAnsi="Lucida Sans Unicode" w:cs="Lucida Sans Unicode"/>
          <w:color w:val="2372AD"/>
          <w:sz w:val="20"/>
          <w:szCs w:val="20"/>
          <w:lang w:val="en-IE"/>
        </w:rPr>
        <w:t>’</w:t>
      </w:r>
      <w:r w:rsidR="00AC2796" w:rsidRPr="00C92F35">
        <w:rPr>
          <w:rFonts w:ascii="Lucida Sans Unicode" w:hAnsi="Lucida Sans Unicode" w:cs="Lucida Sans Unicode"/>
          <w:color w:val="2372AD"/>
          <w:sz w:val="20"/>
          <w:szCs w:val="20"/>
          <w:lang w:val="en-IE"/>
        </w:rPr>
        <w:t xml:space="preserve"> basis</w:t>
      </w:r>
      <w:r w:rsidRPr="00C92F35">
        <w:rPr>
          <w:rFonts w:ascii="Lucida Sans Unicode" w:hAnsi="Lucida Sans Unicode" w:cs="Lucida Sans Unicode"/>
          <w:color w:val="2372AD"/>
          <w:sz w:val="20"/>
          <w:szCs w:val="20"/>
          <w:lang w:val="en-IE"/>
        </w:rPr>
        <w:t>. Examples include, but are not limited to the following:</w:t>
      </w:r>
    </w:p>
    <w:p w:rsidR="002750A5" w:rsidRPr="007A2468" w:rsidRDefault="007D2D2F" w:rsidP="007D2D2F">
      <w:pPr>
        <w:pStyle w:val="ListParagraph"/>
        <w:numPr>
          <w:ilvl w:val="1"/>
          <w:numId w:val="23"/>
        </w:numPr>
        <w:textAlignment w:val="baseline"/>
        <w:rPr>
          <w:rFonts w:ascii="Lucida Sans Unicode" w:hAnsi="Lucida Sans Unicode" w:cs="Lucida Sans Unicode"/>
          <w:b/>
          <w:color w:val="2372AD"/>
          <w:sz w:val="20"/>
          <w:szCs w:val="20"/>
          <w:lang w:val="en-IE" w:eastAsia="en-IE"/>
        </w:rPr>
      </w:pPr>
      <w:r>
        <w:rPr>
          <w:rFonts w:ascii="Lucida Sans Unicode" w:hAnsi="Lucida Sans Unicode" w:cs="Lucida Sans Unicode"/>
          <w:b/>
          <w:color w:val="2372AD"/>
          <w:sz w:val="20"/>
          <w:szCs w:val="20"/>
          <w:lang w:val="en-IE" w:eastAsia="en-IE"/>
        </w:rPr>
        <w:t>Individuals;</w:t>
      </w:r>
    </w:p>
    <w:p w:rsidR="002750A5" w:rsidRPr="007A2468" w:rsidRDefault="007D2D2F" w:rsidP="007D2D2F">
      <w:pPr>
        <w:pStyle w:val="ListParagraph"/>
        <w:numPr>
          <w:ilvl w:val="1"/>
          <w:numId w:val="23"/>
        </w:numPr>
        <w:textAlignment w:val="baseline"/>
        <w:rPr>
          <w:rFonts w:ascii="Lucida Sans Unicode" w:hAnsi="Lucida Sans Unicode" w:cs="Lucida Sans Unicode"/>
          <w:b/>
          <w:color w:val="2372AD"/>
          <w:sz w:val="20"/>
          <w:szCs w:val="20"/>
          <w:lang w:val="en-IE" w:eastAsia="en-IE"/>
        </w:rPr>
      </w:pPr>
      <w:r>
        <w:rPr>
          <w:rFonts w:ascii="Lucida Sans Unicode" w:hAnsi="Lucida Sans Unicode" w:cs="Lucida Sans Unicode"/>
          <w:b/>
          <w:color w:val="2372AD"/>
          <w:sz w:val="20"/>
          <w:szCs w:val="20"/>
          <w:lang w:val="en-IE" w:eastAsia="en-IE"/>
        </w:rPr>
        <w:t>Community Groups, Sports Clubs;</w:t>
      </w:r>
    </w:p>
    <w:p w:rsidR="002750A5" w:rsidRPr="007A2468" w:rsidRDefault="002750A5" w:rsidP="007D2D2F">
      <w:pPr>
        <w:pStyle w:val="ListParagraph"/>
        <w:numPr>
          <w:ilvl w:val="1"/>
          <w:numId w:val="23"/>
        </w:numPr>
        <w:textAlignment w:val="baseline"/>
        <w:rPr>
          <w:rFonts w:ascii="Lucida Sans Unicode" w:hAnsi="Lucida Sans Unicode" w:cs="Lucida Sans Unicode"/>
          <w:b/>
          <w:color w:val="2372AD"/>
          <w:sz w:val="20"/>
          <w:szCs w:val="20"/>
          <w:lang w:val="en-IE" w:eastAsia="en-IE"/>
        </w:rPr>
      </w:pPr>
      <w:r w:rsidRPr="007A2468">
        <w:rPr>
          <w:rFonts w:ascii="Lucida Sans Unicode" w:hAnsi="Lucida Sans Unicode" w:cs="Lucida Sans Unicode"/>
          <w:b/>
          <w:color w:val="2372AD"/>
          <w:sz w:val="20"/>
          <w:szCs w:val="20"/>
          <w:lang w:val="en-IE" w:eastAsia="en-IE"/>
        </w:rPr>
        <w:t xml:space="preserve">Voluntary </w:t>
      </w:r>
      <w:r w:rsidR="007D2D2F">
        <w:rPr>
          <w:rFonts w:ascii="Lucida Sans Unicode" w:hAnsi="Lucida Sans Unicode" w:cs="Lucida Sans Unicode"/>
          <w:b/>
          <w:color w:val="2372AD"/>
          <w:sz w:val="20"/>
          <w:szCs w:val="20"/>
          <w:lang w:val="en-IE" w:eastAsia="en-IE"/>
        </w:rPr>
        <w:t>Organisations;</w:t>
      </w:r>
    </w:p>
    <w:p w:rsidR="002750A5" w:rsidRPr="007A2468" w:rsidRDefault="007D2D2F" w:rsidP="007D2D2F">
      <w:pPr>
        <w:pStyle w:val="ListParagraph"/>
        <w:numPr>
          <w:ilvl w:val="1"/>
          <w:numId w:val="23"/>
        </w:numPr>
        <w:textAlignment w:val="baseline"/>
        <w:rPr>
          <w:rFonts w:ascii="Lucida Sans Unicode" w:hAnsi="Lucida Sans Unicode" w:cs="Lucida Sans Unicode"/>
          <w:b/>
          <w:color w:val="2372AD"/>
          <w:sz w:val="20"/>
          <w:szCs w:val="20"/>
          <w:lang w:val="en-IE" w:eastAsia="en-IE"/>
        </w:rPr>
      </w:pPr>
      <w:r>
        <w:rPr>
          <w:rFonts w:ascii="Lucida Sans Unicode" w:hAnsi="Lucida Sans Unicode" w:cs="Lucida Sans Unicode"/>
          <w:b/>
          <w:color w:val="2372AD"/>
          <w:sz w:val="20"/>
          <w:szCs w:val="20"/>
          <w:lang w:val="en-IE" w:eastAsia="en-IE"/>
        </w:rPr>
        <w:t>Active Retirement Groups;</w:t>
      </w:r>
    </w:p>
    <w:p w:rsidR="002750A5" w:rsidRPr="007A2468" w:rsidRDefault="002750A5" w:rsidP="007D2D2F">
      <w:pPr>
        <w:pStyle w:val="ListParagraph"/>
        <w:numPr>
          <w:ilvl w:val="1"/>
          <w:numId w:val="23"/>
        </w:numPr>
        <w:textAlignment w:val="baseline"/>
        <w:rPr>
          <w:rFonts w:ascii="Lucida Sans Unicode" w:hAnsi="Lucida Sans Unicode" w:cs="Lucida Sans Unicode"/>
          <w:b/>
          <w:color w:val="2372AD"/>
          <w:sz w:val="20"/>
          <w:szCs w:val="20"/>
          <w:lang w:val="en-IE" w:eastAsia="en-IE"/>
        </w:rPr>
      </w:pPr>
      <w:r w:rsidRPr="007A2468">
        <w:rPr>
          <w:rFonts w:ascii="Lucida Sans Unicode" w:hAnsi="Lucida Sans Unicode" w:cs="Lucida Sans Unicode"/>
          <w:b/>
          <w:color w:val="2372AD"/>
          <w:sz w:val="20"/>
          <w:szCs w:val="20"/>
          <w:lang w:val="en-IE" w:eastAsia="en-IE"/>
        </w:rPr>
        <w:t>Childcare Service Providers.</w:t>
      </w:r>
    </w:p>
    <w:p w:rsidR="000A12D4" w:rsidRPr="007A2468" w:rsidRDefault="002750A5" w:rsidP="007D2D2F">
      <w:pPr>
        <w:keepLines/>
        <w:numPr>
          <w:ilvl w:val="0"/>
          <w:numId w:val="16"/>
        </w:numPr>
        <w:spacing w:line="276" w:lineRule="auto"/>
        <w:jc w:val="both"/>
        <w:rPr>
          <w:rFonts w:ascii="Lucida Sans Unicode" w:hAnsi="Lucida Sans Unicode" w:cs="Lucida Sans Unicode"/>
          <w:color w:val="2372AD"/>
          <w:sz w:val="20"/>
          <w:szCs w:val="20"/>
        </w:rPr>
      </w:pPr>
      <w:r w:rsidRPr="007A2468">
        <w:rPr>
          <w:rFonts w:ascii="Lucida Sans Unicode" w:hAnsi="Lucida Sans Unicode" w:cs="Lucida Sans Unicode"/>
          <w:color w:val="2372AD"/>
          <w:sz w:val="20"/>
          <w:szCs w:val="20"/>
          <w:lang w:val="en-IE"/>
        </w:rPr>
        <w:t xml:space="preserve">Cycling inspired </w:t>
      </w:r>
      <w:r w:rsidRPr="007A2468">
        <w:rPr>
          <w:rFonts w:ascii="Lucida Sans Unicode" w:hAnsi="Lucida Sans Unicode" w:cs="Lucida Sans Unicode"/>
          <w:color w:val="2372AD"/>
          <w:sz w:val="20"/>
          <w:szCs w:val="20"/>
        </w:rPr>
        <w:t>e</w:t>
      </w:r>
      <w:r w:rsidR="00AC2796" w:rsidRPr="007A2468">
        <w:rPr>
          <w:rFonts w:ascii="Lucida Sans Unicode" w:hAnsi="Lucida Sans Unicode" w:cs="Lucida Sans Unicode"/>
          <w:color w:val="2372AD"/>
          <w:sz w:val="20"/>
          <w:szCs w:val="20"/>
        </w:rPr>
        <w:t xml:space="preserve">vents must be held during </w:t>
      </w:r>
      <w:r w:rsidRPr="007A2468">
        <w:rPr>
          <w:rFonts w:ascii="Lucida Sans Unicode" w:hAnsi="Lucida Sans Unicode" w:cs="Lucida Sans Unicode"/>
          <w:color w:val="2372AD"/>
          <w:sz w:val="20"/>
          <w:szCs w:val="20"/>
        </w:rPr>
        <w:t xml:space="preserve">National </w:t>
      </w:r>
      <w:r w:rsidR="00C92F35" w:rsidRPr="007A2468">
        <w:rPr>
          <w:rFonts w:ascii="Lucida Sans Unicode" w:hAnsi="Lucida Sans Unicode" w:cs="Lucida Sans Unicode"/>
          <w:color w:val="2372AD"/>
          <w:sz w:val="20"/>
          <w:szCs w:val="20"/>
        </w:rPr>
        <w:t>Bike Week</w:t>
      </w:r>
      <w:r w:rsidRPr="007A2468">
        <w:rPr>
          <w:rFonts w:ascii="Lucida Sans Unicode" w:hAnsi="Lucida Sans Unicode" w:cs="Lucida Sans Unicode"/>
          <w:color w:val="2372AD"/>
          <w:sz w:val="20"/>
          <w:szCs w:val="20"/>
        </w:rPr>
        <w:t xml:space="preserve"> which runs from the </w:t>
      </w:r>
      <w:r w:rsidR="007D2D2F" w:rsidRPr="007D2D2F">
        <w:rPr>
          <w:rFonts w:ascii="Lucida Sans Unicode" w:hAnsi="Lucida Sans Unicode" w:cs="Lucida Sans Unicode"/>
          <w:b/>
          <w:color w:val="2372AD"/>
          <w:sz w:val="20"/>
          <w:szCs w:val="20"/>
        </w:rPr>
        <w:t>22</w:t>
      </w:r>
      <w:r w:rsidR="007D2D2F" w:rsidRPr="007D2D2F">
        <w:rPr>
          <w:rFonts w:ascii="Lucida Sans Unicode" w:hAnsi="Lucida Sans Unicode" w:cs="Lucida Sans Unicode"/>
          <w:b/>
          <w:color w:val="2372AD"/>
          <w:sz w:val="20"/>
          <w:szCs w:val="20"/>
          <w:vertAlign w:val="superscript"/>
        </w:rPr>
        <w:t>nd</w:t>
      </w:r>
      <w:r w:rsidR="007D2D2F" w:rsidRPr="007D2D2F">
        <w:rPr>
          <w:rFonts w:ascii="Lucida Sans Unicode" w:hAnsi="Lucida Sans Unicode" w:cs="Lucida Sans Unicode"/>
          <w:b/>
          <w:color w:val="2372AD"/>
          <w:sz w:val="20"/>
          <w:szCs w:val="20"/>
        </w:rPr>
        <w:t xml:space="preserve"> </w:t>
      </w:r>
      <w:r w:rsidR="007A2468" w:rsidRPr="007D2D2F">
        <w:rPr>
          <w:rFonts w:ascii="Lucida Sans Unicode" w:hAnsi="Lucida Sans Unicode" w:cs="Lucida Sans Unicode"/>
          <w:b/>
          <w:color w:val="2372AD"/>
          <w:sz w:val="20"/>
          <w:szCs w:val="20"/>
        </w:rPr>
        <w:t>–</w:t>
      </w:r>
      <w:r w:rsidR="007A2468" w:rsidRPr="007A2468">
        <w:rPr>
          <w:rFonts w:ascii="Lucida Sans Unicode" w:hAnsi="Lucida Sans Unicode" w:cs="Lucida Sans Unicode"/>
          <w:b/>
          <w:color w:val="2372AD"/>
          <w:sz w:val="20"/>
          <w:szCs w:val="20"/>
        </w:rPr>
        <w:t xml:space="preserve"> </w:t>
      </w:r>
      <w:r w:rsidR="007D2D2F">
        <w:rPr>
          <w:rFonts w:ascii="Lucida Sans Unicode" w:hAnsi="Lucida Sans Unicode" w:cs="Lucida Sans Unicode"/>
          <w:b/>
          <w:color w:val="2372AD"/>
          <w:sz w:val="20"/>
          <w:szCs w:val="20"/>
        </w:rPr>
        <w:t>30</w:t>
      </w:r>
      <w:r w:rsidR="007D2D2F" w:rsidRPr="007D2D2F">
        <w:rPr>
          <w:rFonts w:ascii="Lucida Sans Unicode" w:hAnsi="Lucida Sans Unicode" w:cs="Lucida Sans Unicode"/>
          <w:b/>
          <w:color w:val="2372AD"/>
          <w:sz w:val="20"/>
          <w:szCs w:val="20"/>
          <w:vertAlign w:val="superscript"/>
        </w:rPr>
        <w:t>th</w:t>
      </w:r>
      <w:r w:rsidR="007D2D2F">
        <w:rPr>
          <w:rFonts w:ascii="Lucida Sans Unicode" w:hAnsi="Lucida Sans Unicode" w:cs="Lucida Sans Unicode"/>
          <w:b/>
          <w:color w:val="2372AD"/>
          <w:sz w:val="20"/>
          <w:szCs w:val="20"/>
        </w:rPr>
        <w:t xml:space="preserve"> </w:t>
      </w:r>
      <w:r w:rsidR="007A2468" w:rsidRPr="007A2468">
        <w:rPr>
          <w:rFonts w:ascii="Lucida Sans Unicode" w:hAnsi="Lucida Sans Unicode" w:cs="Lucida Sans Unicode"/>
          <w:b/>
          <w:color w:val="2372AD"/>
          <w:sz w:val="20"/>
          <w:szCs w:val="20"/>
        </w:rPr>
        <w:t>June 201</w:t>
      </w:r>
      <w:r w:rsidR="007D2D2F">
        <w:rPr>
          <w:rFonts w:ascii="Lucida Sans Unicode" w:hAnsi="Lucida Sans Unicode" w:cs="Lucida Sans Unicode"/>
          <w:b/>
          <w:color w:val="2372AD"/>
          <w:sz w:val="20"/>
          <w:szCs w:val="20"/>
        </w:rPr>
        <w:t>9</w:t>
      </w:r>
      <w:r w:rsidR="007A2468">
        <w:rPr>
          <w:rFonts w:ascii="Lucida Sans Unicode" w:hAnsi="Lucida Sans Unicode" w:cs="Lucida Sans Unicode"/>
          <w:color w:val="2372AD"/>
          <w:sz w:val="20"/>
          <w:szCs w:val="20"/>
        </w:rPr>
        <w:t xml:space="preserve">. </w:t>
      </w:r>
    </w:p>
    <w:p w:rsidR="00AC2796" w:rsidRPr="008F1674" w:rsidRDefault="00AC2796" w:rsidP="007D2D2F">
      <w:pPr>
        <w:keepLines/>
        <w:numPr>
          <w:ilvl w:val="0"/>
          <w:numId w:val="16"/>
        </w:numPr>
        <w:spacing w:line="276" w:lineRule="auto"/>
        <w:jc w:val="both"/>
        <w:rPr>
          <w:rFonts w:ascii="Lucida Sans Unicode" w:hAnsi="Lucida Sans Unicode" w:cs="Lucida Sans Unicode"/>
          <w:color w:val="2372AD"/>
          <w:sz w:val="20"/>
          <w:szCs w:val="20"/>
        </w:rPr>
      </w:pPr>
      <w:r w:rsidRPr="007A2468">
        <w:rPr>
          <w:rFonts w:ascii="Lucida Sans Unicode" w:hAnsi="Lucida Sans Unicode" w:cs="Lucida Sans Unicode"/>
          <w:color w:val="2372AD"/>
          <w:sz w:val="20"/>
          <w:szCs w:val="20"/>
        </w:rPr>
        <w:t>All events must be</w:t>
      </w:r>
      <w:r w:rsidR="002750A5" w:rsidRPr="007A2468">
        <w:rPr>
          <w:rFonts w:ascii="Lucida Sans Unicode" w:hAnsi="Lucida Sans Unicode" w:cs="Lucida Sans Unicode"/>
          <w:color w:val="2372AD"/>
          <w:sz w:val="20"/>
          <w:szCs w:val="20"/>
        </w:rPr>
        <w:t xml:space="preserve"> </w:t>
      </w:r>
      <w:r w:rsidR="002750A5" w:rsidRPr="007A2468">
        <w:rPr>
          <w:rFonts w:ascii="Lucida Sans Unicode" w:hAnsi="Lucida Sans Unicode" w:cs="Lucida Sans Unicode"/>
          <w:b/>
          <w:color w:val="2372AD"/>
          <w:sz w:val="20"/>
          <w:szCs w:val="20"/>
        </w:rPr>
        <w:t xml:space="preserve">free of charge to the public and or </w:t>
      </w:r>
      <w:r w:rsidRPr="007A2468">
        <w:rPr>
          <w:rFonts w:ascii="Lucida Sans Unicode" w:hAnsi="Lucida Sans Unicode" w:cs="Lucida Sans Unicode"/>
          <w:b/>
          <w:color w:val="2372AD"/>
          <w:sz w:val="20"/>
          <w:szCs w:val="20"/>
        </w:rPr>
        <w:t>participant</w:t>
      </w:r>
      <w:r w:rsidRPr="007A2468">
        <w:rPr>
          <w:rFonts w:ascii="Lucida Sans Unicode" w:hAnsi="Lucida Sans Unicode" w:cs="Lucida Sans Unicode"/>
          <w:color w:val="2372AD"/>
          <w:sz w:val="20"/>
          <w:szCs w:val="20"/>
        </w:rPr>
        <w:t>.</w:t>
      </w:r>
    </w:p>
    <w:p w:rsidR="00AC2796" w:rsidRPr="008C2CD8" w:rsidRDefault="00CA655A" w:rsidP="007D2D2F">
      <w:pPr>
        <w:pStyle w:val="ListParagraph"/>
        <w:keepLines/>
        <w:numPr>
          <w:ilvl w:val="0"/>
          <w:numId w:val="16"/>
        </w:numPr>
        <w:rPr>
          <w:rFonts w:ascii="Lucida Sans Unicode" w:hAnsi="Lucida Sans Unicode" w:cs="Lucida Sans Unicode"/>
          <w:color w:val="2372AD"/>
          <w:sz w:val="20"/>
          <w:szCs w:val="20"/>
        </w:rPr>
      </w:pPr>
      <w:r w:rsidRPr="004665DB">
        <w:rPr>
          <w:rFonts w:ascii="Lucida Sans Unicode" w:hAnsi="Lucida Sans Unicode" w:cs="Lucida Sans Unicode"/>
          <w:color w:val="2372AD"/>
          <w:sz w:val="20"/>
          <w:szCs w:val="20"/>
        </w:rPr>
        <w:t>I agree on behalf of the organisers to accredit</w:t>
      </w:r>
      <w:r>
        <w:rPr>
          <w:rFonts w:ascii="Lucida Sans Unicode" w:hAnsi="Lucida Sans Unicode" w:cs="Lucida Sans Unicode"/>
          <w:color w:val="2372AD"/>
          <w:sz w:val="20"/>
          <w:szCs w:val="20"/>
        </w:rPr>
        <w:t xml:space="preserve"> ‘</w:t>
      </w:r>
      <w:r w:rsidR="00B75863">
        <w:rPr>
          <w:rFonts w:ascii="Lucida Sans Unicode" w:hAnsi="Lucida Sans Unicode" w:cs="Lucida Sans Unicode"/>
          <w:color w:val="2372AD"/>
          <w:sz w:val="20"/>
          <w:szCs w:val="20"/>
        </w:rPr>
        <w:t>Limerick Bike Week</w:t>
      </w:r>
      <w:r>
        <w:rPr>
          <w:rFonts w:ascii="Lucida Sans Unicode" w:hAnsi="Lucida Sans Unicode" w:cs="Lucida Sans Unicode"/>
          <w:color w:val="2372AD"/>
          <w:sz w:val="20"/>
          <w:szCs w:val="20"/>
        </w:rPr>
        <w:t xml:space="preserve">’ </w:t>
      </w:r>
      <w:r w:rsidRPr="004665DB">
        <w:rPr>
          <w:rFonts w:ascii="Lucida Sans Unicode" w:hAnsi="Lucida Sans Unicode" w:cs="Lucida Sans Unicode"/>
          <w:color w:val="2372AD"/>
          <w:sz w:val="20"/>
          <w:szCs w:val="20"/>
        </w:rPr>
        <w:t xml:space="preserve">and </w:t>
      </w:r>
      <w:r>
        <w:rPr>
          <w:rFonts w:ascii="Lucida Sans Unicode" w:hAnsi="Lucida Sans Unicode" w:cs="Lucida Sans Unicode"/>
          <w:color w:val="2372AD"/>
          <w:sz w:val="20"/>
          <w:szCs w:val="20"/>
        </w:rPr>
        <w:t>‘</w:t>
      </w:r>
      <w:r w:rsidRPr="004665DB">
        <w:rPr>
          <w:rFonts w:ascii="Lucida Sans Unicode" w:hAnsi="Lucida Sans Unicode" w:cs="Lucida Sans Unicode"/>
          <w:color w:val="2372AD"/>
          <w:sz w:val="20"/>
          <w:szCs w:val="20"/>
        </w:rPr>
        <w:t>National Bike Week</w:t>
      </w:r>
      <w:r>
        <w:rPr>
          <w:rFonts w:ascii="Lucida Sans Unicode" w:hAnsi="Lucida Sans Unicode" w:cs="Lucida Sans Unicode"/>
          <w:color w:val="2372AD"/>
          <w:sz w:val="20"/>
          <w:szCs w:val="20"/>
        </w:rPr>
        <w:t>’ in all promotional materials including funder’s l</w:t>
      </w:r>
      <w:r w:rsidRPr="008C2CD8">
        <w:rPr>
          <w:rFonts w:ascii="Lucida Sans Unicode" w:hAnsi="Lucida Sans Unicode" w:cs="Lucida Sans Unicode"/>
          <w:color w:val="2372AD"/>
          <w:sz w:val="20"/>
          <w:szCs w:val="20"/>
        </w:rPr>
        <w:t>ogo</w:t>
      </w:r>
      <w:r>
        <w:rPr>
          <w:rFonts w:ascii="Lucida Sans Unicode" w:hAnsi="Lucida Sans Unicode" w:cs="Lucida Sans Unicode"/>
          <w:color w:val="2372AD"/>
          <w:sz w:val="20"/>
          <w:szCs w:val="20"/>
        </w:rPr>
        <w:t>s</w:t>
      </w:r>
      <w:r w:rsidRPr="008C2CD8">
        <w:rPr>
          <w:rFonts w:ascii="Lucida Sans Unicode" w:hAnsi="Lucida Sans Unicode" w:cs="Lucida Sans Unicode"/>
          <w:color w:val="2372AD"/>
          <w:sz w:val="20"/>
          <w:szCs w:val="20"/>
        </w:rPr>
        <w:t xml:space="preserve"> </w:t>
      </w:r>
      <w:r>
        <w:rPr>
          <w:rFonts w:ascii="Lucida Sans Unicode" w:hAnsi="Lucida Sans Unicode" w:cs="Lucida Sans Unicode"/>
          <w:color w:val="2372AD"/>
          <w:sz w:val="20"/>
          <w:szCs w:val="20"/>
        </w:rPr>
        <w:t>(Bike Week, Limerick Council, and Limerick Smarter Travel)</w:t>
      </w:r>
    </w:p>
    <w:p w:rsidR="00276A65" w:rsidRPr="00276A65" w:rsidRDefault="00AC2796" w:rsidP="00276A65">
      <w:pPr>
        <w:pStyle w:val="ListParagraph"/>
        <w:keepLines/>
        <w:numPr>
          <w:ilvl w:val="0"/>
          <w:numId w:val="16"/>
        </w:numPr>
        <w:rPr>
          <w:rFonts w:ascii="Lucida Sans Unicode" w:hAnsi="Lucida Sans Unicode" w:cs="Lucida Sans Unicode"/>
          <w:color w:val="2372AD"/>
          <w:sz w:val="20"/>
          <w:szCs w:val="20"/>
        </w:rPr>
      </w:pPr>
      <w:r w:rsidRPr="008C2CD8">
        <w:rPr>
          <w:rFonts w:ascii="Lucida Sans Unicode" w:hAnsi="Lucida Sans Unicode" w:cs="Lucida Sans Unicode"/>
          <w:color w:val="2372AD"/>
          <w:sz w:val="20"/>
          <w:szCs w:val="20"/>
        </w:rPr>
        <w:t xml:space="preserve">Only events based </w:t>
      </w:r>
      <w:r w:rsidRPr="002750A5">
        <w:rPr>
          <w:rFonts w:ascii="Lucida Sans Unicode" w:hAnsi="Lucida Sans Unicode" w:cs="Lucida Sans Unicode"/>
          <w:color w:val="2372AD"/>
          <w:sz w:val="20"/>
          <w:szCs w:val="20"/>
        </w:rPr>
        <w:t xml:space="preserve">in </w:t>
      </w:r>
      <w:r w:rsidRPr="007A2468">
        <w:rPr>
          <w:rFonts w:ascii="Lucida Sans Unicode" w:hAnsi="Lucida Sans Unicode" w:cs="Lucida Sans Unicode"/>
          <w:b/>
          <w:color w:val="2372AD"/>
          <w:sz w:val="20"/>
          <w:szCs w:val="20"/>
        </w:rPr>
        <w:t>Limerick City and County</w:t>
      </w:r>
      <w:r w:rsidRPr="002750A5">
        <w:rPr>
          <w:rFonts w:ascii="Lucida Sans Unicode" w:hAnsi="Lucida Sans Unicode" w:cs="Lucida Sans Unicode"/>
          <w:color w:val="2372AD"/>
          <w:sz w:val="20"/>
          <w:szCs w:val="20"/>
        </w:rPr>
        <w:t xml:space="preserve"> are</w:t>
      </w:r>
      <w:r w:rsidRPr="008C2CD8">
        <w:rPr>
          <w:rFonts w:ascii="Lucida Sans Unicode" w:hAnsi="Lucida Sans Unicode" w:cs="Lucida Sans Unicode"/>
          <w:color w:val="2372AD"/>
          <w:sz w:val="20"/>
          <w:szCs w:val="20"/>
        </w:rPr>
        <w:t xml:space="preserve"> eligible </w:t>
      </w:r>
      <w:r w:rsidR="002750A5">
        <w:rPr>
          <w:rFonts w:ascii="Lucida Sans Unicode" w:hAnsi="Lucida Sans Unicode" w:cs="Lucida Sans Unicode"/>
          <w:color w:val="2372AD"/>
          <w:sz w:val="20"/>
          <w:szCs w:val="20"/>
        </w:rPr>
        <w:t xml:space="preserve">for this </w:t>
      </w:r>
      <w:r w:rsidR="007D2D2F">
        <w:rPr>
          <w:rFonts w:ascii="Lucida Sans Unicode" w:hAnsi="Lucida Sans Unicode" w:cs="Lucida Sans Unicode"/>
          <w:color w:val="2372AD"/>
          <w:sz w:val="20"/>
          <w:szCs w:val="20"/>
        </w:rPr>
        <w:t>f</w:t>
      </w:r>
      <w:r w:rsidR="00C92F35">
        <w:rPr>
          <w:rFonts w:ascii="Lucida Sans Unicode" w:hAnsi="Lucida Sans Unicode" w:cs="Lucida Sans Unicode"/>
          <w:color w:val="2372AD"/>
          <w:sz w:val="20"/>
          <w:szCs w:val="20"/>
        </w:rPr>
        <w:t>unding.</w:t>
      </w:r>
    </w:p>
    <w:p w:rsidR="00AC2796" w:rsidRPr="008C2CD8" w:rsidRDefault="00AC2796" w:rsidP="007D2D2F">
      <w:pPr>
        <w:pStyle w:val="ListParagraph"/>
        <w:keepLines/>
        <w:numPr>
          <w:ilvl w:val="0"/>
          <w:numId w:val="16"/>
        </w:numPr>
        <w:rPr>
          <w:rFonts w:ascii="Lucida Sans Unicode" w:hAnsi="Lucida Sans Unicode" w:cs="Lucida Sans Unicode"/>
          <w:color w:val="2372AD"/>
          <w:sz w:val="20"/>
          <w:szCs w:val="20"/>
        </w:rPr>
      </w:pPr>
      <w:r w:rsidRPr="008C2CD8">
        <w:rPr>
          <w:rFonts w:ascii="Lucida Sans Unicode" w:hAnsi="Lucida Sans Unicode" w:cs="Lucida Sans Unicode"/>
          <w:color w:val="2372AD"/>
          <w:sz w:val="20"/>
          <w:szCs w:val="20"/>
        </w:rPr>
        <w:t>Where events are taking pla</w:t>
      </w:r>
      <w:r w:rsidR="0073734F">
        <w:rPr>
          <w:rFonts w:ascii="Lucida Sans Unicode" w:hAnsi="Lucida Sans Unicode" w:cs="Lucida Sans Unicode"/>
          <w:color w:val="2372AD"/>
          <w:sz w:val="20"/>
          <w:szCs w:val="20"/>
        </w:rPr>
        <w:t>ce on the public road the Gardaí</w:t>
      </w:r>
      <w:r w:rsidRPr="008C2CD8">
        <w:rPr>
          <w:rFonts w:ascii="Lucida Sans Unicode" w:hAnsi="Lucida Sans Unicode" w:cs="Lucida Sans Unicode"/>
          <w:color w:val="2372AD"/>
          <w:sz w:val="20"/>
          <w:szCs w:val="20"/>
        </w:rPr>
        <w:t xml:space="preserve"> and relevant Local Authority must be notified in writing of your intention to organise the eve</w:t>
      </w:r>
      <w:r w:rsidR="002750A5">
        <w:rPr>
          <w:rFonts w:ascii="Lucida Sans Unicode" w:hAnsi="Lucida Sans Unicode" w:cs="Lucida Sans Unicode"/>
          <w:color w:val="2372AD"/>
          <w:sz w:val="20"/>
          <w:szCs w:val="20"/>
        </w:rPr>
        <w:t>nt. Permission must be received prior to the event.</w:t>
      </w:r>
    </w:p>
    <w:p w:rsidR="008F1674" w:rsidRDefault="00AC2796" w:rsidP="007D2D2F">
      <w:pPr>
        <w:pStyle w:val="ListParagraph"/>
        <w:keepLines/>
        <w:numPr>
          <w:ilvl w:val="0"/>
          <w:numId w:val="16"/>
        </w:numPr>
        <w:rPr>
          <w:rFonts w:ascii="Lucida Sans Unicode" w:hAnsi="Lucida Sans Unicode" w:cs="Lucida Sans Unicode"/>
          <w:color w:val="2372AD"/>
          <w:sz w:val="20"/>
          <w:szCs w:val="20"/>
        </w:rPr>
      </w:pPr>
      <w:r w:rsidRPr="008C2CD8">
        <w:rPr>
          <w:rFonts w:ascii="Lucida Sans Unicode" w:hAnsi="Lucida Sans Unicode" w:cs="Lucida Sans Unicode"/>
          <w:color w:val="2372AD"/>
          <w:sz w:val="20"/>
          <w:szCs w:val="20"/>
        </w:rPr>
        <w:t xml:space="preserve">Adherence to </w:t>
      </w:r>
      <w:r w:rsidRPr="007A2468">
        <w:rPr>
          <w:rFonts w:ascii="Lucida Sans Unicode" w:hAnsi="Lucida Sans Unicode" w:cs="Lucida Sans Unicode"/>
          <w:b/>
          <w:color w:val="2372AD"/>
          <w:sz w:val="20"/>
          <w:szCs w:val="20"/>
        </w:rPr>
        <w:t>Child Protection Guidelines</w:t>
      </w:r>
      <w:r w:rsidRPr="008C2CD8">
        <w:rPr>
          <w:rFonts w:ascii="Lucida Sans Unicode" w:hAnsi="Lucida Sans Unicode" w:cs="Lucida Sans Unicode"/>
          <w:color w:val="2372AD"/>
          <w:sz w:val="20"/>
          <w:szCs w:val="20"/>
        </w:rPr>
        <w:t>: Where children or young people are participating as part of the event, organisers should familiarise themselves with Cycling Ireland's 'Code of Practise and Safeguarding Procedures for Young and Vulnerable Cyclists' which can be found</w:t>
      </w:r>
      <w:r w:rsidR="008F1674">
        <w:rPr>
          <w:rFonts w:ascii="Lucida Sans Unicode" w:hAnsi="Lucida Sans Unicode" w:cs="Lucida Sans Unicode"/>
          <w:color w:val="2372AD"/>
          <w:sz w:val="20"/>
          <w:szCs w:val="20"/>
        </w:rPr>
        <w:t xml:space="preserve"> on the cycling Ireland website:</w:t>
      </w:r>
      <w:r w:rsidR="008F1674" w:rsidRPr="008F1674">
        <w:rPr>
          <w:rFonts w:ascii="Lucida Sans Unicode" w:hAnsi="Lucida Sans Unicode" w:cs="Lucida Sans Unicode"/>
          <w:color w:val="EF6CA4"/>
          <w:sz w:val="20"/>
          <w:szCs w:val="20"/>
        </w:rPr>
        <w:t xml:space="preserve"> </w:t>
      </w:r>
      <w:hyperlink r:id="rId16" w:history="1">
        <w:r w:rsidR="008F1674" w:rsidRPr="008F1674">
          <w:rPr>
            <w:rStyle w:val="Hyperlink"/>
            <w:rFonts w:ascii="Lucida Sans Unicode" w:hAnsi="Lucida Sans Unicode" w:cs="Lucida Sans Unicode"/>
            <w:color w:val="EF6CA4"/>
            <w:sz w:val="20"/>
            <w:szCs w:val="20"/>
          </w:rPr>
          <w:t>www.cyclingireland.ie</w:t>
        </w:r>
      </w:hyperlink>
    </w:p>
    <w:p w:rsidR="00AC2796" w:rsidRPr="008C2CD8" w:rsidRDefault="00AC2796" w:rsidP="007D2D2F">
      <w:pPr>
        <w:pStyle w:val="ListParagraph"/>
        <w:keepLines/>
        <w:numPr>
          <w:ilvl w:val="0"/>
          <w:numId w:val="16"/>
        </w:numPr>
        <w:rPr>
          <w:rFonts w:ascii="Lucida Sans Unicode" w:hAnsi="Lucida Sans Unicode" w:cs="Lucida Sans Unicode"/>
          <w:color w:val="2372AD"/>
          <w:sz w:val="20"/>
          <w:szCs w:val="20"/>
        </w:rPr>
      </w:pPr>
      <w:r w:rsidRPr="008C2CD8">
        <w:rPr>
          <w:rFonts w:ascii="Lucida Sans Unicode" w:hAnsi="Lucida Sans Unicode" w:cs="Lucida Sans Unicode"/>
          <w:color w:val="2372AD"/>
          <w:sz w:val="20"/>
          <w:szCs w:val="20"/>
        </w:rPr>
        <w:t>Events for children and young people should ensure a ratio of at least 1 adult to 6 children with a minimum of 2 adults per group.</w:t>
      </w:r>
    </w:p>
    <w:p w:rsidR="00CA655A" w:rsidRDefault="00AC2796" w:rsidP="007D2D2F">
      <w:pPr>
        <w:keepLines/>
        <w:numPr>
          <w:ilvl w:val="0"/>
          <w:numId w:val="16"/>
        </w:numPr>
        <w:jc w:val="both"/>
        <w:rPr>
          <w:rFonts w:ascii="Lucida Sans Unicode" w:hAnsi="Lucida Sans Unicode" w:cs="Lucida Sans Unicode"/>
          <w:bCs/>
          <w:color w:val="2372AD"/>
          <w:sz w:val="20"/>
          <w:szCs w:val="20"/>
        </w:rPr>
      </w:pPr>
      <w:r w:rsidRPr="008C2CD8">
        <w:rPr>
          <w:rFonts w:ascii="Lucida Sans Unicode" w:hAnsi="Lucida Sans Unicode" w:cs="Lucida Sans Unicode"/>
          <w:bCs/>
          <w:color w:val="2372AD"/>
          <w:sz w:val="20"/>
          <w:szCs w:val="20"/>
        </w:rPr>
        <w:t xml:space="preserve">A </w:t>
      </w:r>
      <w:r w:rsidRPr="007A2468">
        <w:rPr>
          <w:rFonts w:ascii="Lucida Sans Unicode" w:hAnsi="Lucida Sans Unicode" w:cs="Lucida Sans Unicode"/>
          <w:b/>
          <w:bCs/>
          <w:color w:val="2372AD"/>
          <w:sz w:val="20"/>
          <w:szCs w:val="20"/>
        </w:rPr>
        <w:t>pre event meeting</w:t>
      </w:r>
      <w:r w:rsidRPr="008C2CD8">
        <w:rPr>
          <w:rFonts w:ascii="Lucida Sans Unicode" w:hAnsi="Lucida Sans Unicode" w:cs="Lucida Sans Unicode"/>
          <w:bCs/>
          <w:color w:val="2372AD"/>
          <w:sz w:val="20"/>
          <w:szCs w:val="20"/>
        </w:rPr>
        <w:t xml:space="preserve"> </w:t>
      </w:r>
      <w:r w:rsidR="00B76CB7">
        <w:rPr>
          <w:rFonts w:ascii="Lucida Sans Unicode" w:hAnsi="Lucida Sans Unicode" w:cs="Lucida Sans Unicode"/>
          <w:bCs/>
          <w:color w:val="2372AD"/>
          <w:sz w:val="20"/>
          <w:szCs w:val="20"/>
        </w:rPr>
        <w:t>between Limerick Smarter T</w:t>
      </w:r>
      <w:r w:rsidR="008F1674">
        <w:rPr>
          <w:rFonts w:ascii="Lucida Sans Unicode" w:hAnsi="Lucida Sans Unicode" w:cs="Lucida Sans Unicode"/>
          <w:bCs/>
          <w:color w:val="2372AD"/>
          <w:sz w:val="20"/>
          <w:szCs w:val="20"/>
        </w:rPr>
        <w:t>ravel and the successful applicant m</w:t>
      </w:r>
      <w:r w:rsidR="00A13EC3">
        <w:rPr>
          <w:rFonts w:ascii="Lucida Sans Unicode" w:hAnsi="Lucida Sans Unicode" w:cs="Lucida Sans Unicode"/>
          <w:bCs/>
          <w:color w:val="2372AD"/>
          <w:sz w:val="20"/>
          <w:szCs w:val="20"/>
        </w:rPr>
        <w:t>ay</w:t>
      </w:r>
      <w:r w:rsidR="008F1674">
        <w:rPr>
          <w:rFonts w:ascii="Lucida Sans Unicode" w:hAnsi="Lucida Sans Unicode" w:cs="Lucida Sans Unicode"/>
          <w:bCs/>
          <w:color w:val="2372AD"/>
          <w:sz w:val="20"/>
          <w:szCs w:val="20"/>
        </w:rPr>
        <w:t xml:space="preserve"> take place before the event</w:t>
      </w:r>
      <w:r w:rsidR="00A13EC3">
        <w:rPr>
          <w:rFonts w:ascii="Lucida Sans Unicode" w:hAnsi="Lucida Sans Unicode" w:cs="Lucida Sans Unicode"/>
          <w:bCs/>
          <w:color w:val="2372AD"/>
          <w:sz w:val="20"/>
          <w:szCs w:val="20"/>
        </w:rPr>
        <w:t xml:space="preserve"> if required by either party</w:t>
      </w:r>
      <w:r w:rsidR="008F1674">
        <w:rPr>
          <w:rFonts w:ascii="Lucida Sans Unicode" w:hAnsi="Lucida Sans Unicode" w:cs="Lucida Sans Unicode"/>
          <w:bCs/>
          <w:color w:val="2372AD"/>
          <w:sz w:val="20"/>
          <w:szCs w:val="20"/>
        </w:rPr>
        <w:t xml:space="preserve">; Limerick Smarter Travel will </w:t>
      </w:r>
      <w:r w:rsidRPr="008C2CD8">
        <w:rPr>
          <w:rFonts w:ascii="Lucida Sans Unicode" w:hAnsi="Lucida Sans Unicode" w:cs="Lucida Sans Unicode"/>
          <w:bCs/>
          <w:color w:val="2372AD"/>
          <w:sz w:val="20"/>
          <w:szCs w:val="20"/>
        </w:rPr>
        <w:t xml:space="preserve">assist </w:t>
      </w:r>
      <w:r w:rsidR="008F1674">
        <w:rPr>
          <w:rFonts w:ascii="Lucida Sans Unicode" w:hAnsi="Lucida Sans Unicode" w:cs="Lucida Sans Unicode"/>
          <w:bCs/>
          <w:color w:val="2372AD"/>
          <w:sz w:val="20"/>
          <w:szCs w:val="20"/>
        </w:rPr>
        <w:t xml:space="preserve">the successful applicant </w:t>
      </w:r>
      <w:r w:rsidRPr="008C2CD8">
        <w:rPr>
          <w:rFonts w:ascii="Lucida Sans Unicode" w:hAnsi="Lucida Sans Unicode" w:cs="Lucida Sans Unicode"/>
          <w:bCs/>
          <w:color w:val="2372AD"/>
          <w:sz w:val="20"/>
          <w:szCs w:val="20"/>
        </w:rPr>
        <w:t>with planning of the event in question</w:t>
      </w:r>
      <w:r w:rsidR="00E35CE6">
        <w:rPr>
          <w:rFonts w:ascii="Lucida Sans Unicode" w:hAnsi="Lucida Sans Unicode" w:cs="Lucida Sans Unicode"/>
          <w:bCs/>
          <w:color w:val="2372AD"/>
          <w:sz w:val="20"/>
          <w:szCs w:val="20"/>
        </w:rPr>
        <w:t xml:space="preserve"> if required</w:t>
      </w:r>
      <w:r w:rsidRPr="008C2CD8">
        <w:rPr>
          <w:rFonts w:ascii="Lucida Sans Unicode" w:hAnsi="Lucida Sans Unicode" w:cs="Lucida Sans Unicode"/>
          <w:bCs/>
          <w:color w:val="2372AD"/>
          <w:sz w:val="20"/>
          <w:szCs w:val="20"/>
        </w:rPr>
        <w:t>.</w:t>
      </w:r>
    </w:p>
    <w:p w:rsidR="002D2117" w:rsidRPr="00CA655A" w:rsidRDefault="00CA655A" w:rsidP="007D2D2F">
      <w:pPr>
        <w:jc w:val="both"/>
        <w:rPr>
          <w:rFonts w:ascii="Lucida Sans Unicode" w:hAnsi="Lucida Sans Unicode" w:cs="Lucida Sans Unicode"/>
          <w:bCs/>
          <w:color w:val="2372AD"/>
          <w:sz w:val="20"/>
          <w:szCs w:val="20"/>
        </w:rPr>
      </w:pPr>
      <w:r>
        <w:rPr>
          <w:rFonts w:ascii="Lucida Sans Unicode" w:hAnsi="Lucida Sans Unicode" w:cs="Lucida Sans Unicode"/>
          <w:bCs/>
          <w:color w:val="2372AD"/>
          <w:sz w:val="20"/>
          <w:szCs w:val="20"/>
        </w:rPr>
        <w:br w:type="page"/>
      </w:r>
    </w:p>
    <w:p w:rsidR="002D2117" w:rsidRPr="008E2927" w:rsidRDefault="00574DA4" w:rsidP="007D2D2F">
      <w:pPr>
        <w:pStyle w:val="SenderAddress"/>
        <w:tabs>
          <w:tab w:val="left" w:pos="3079"/>
        </w:tabs>
        <w:jc w:val="both"/>
        <w:outlineLvl w:val="0"/>
        <w:rPr>
          <w:rFonts w:ascii="Lucida Sans Unicode" w:hAnsi="Lucida Sans Unicode" w:cs="Lucida Sans Unicode"/>
          <w:color w:val="2372AD"/>
          <w:sz w:val="20"/>
          <w:szCs w:val="20"/>
        </w:rPr>
      </w:pPr>
      <w:r w:rsidRPr="008E2927">
        <w:rPr>
          <w:rFonts w:ascii="Lucida Sans Unicode" w:hAnsi="Lucida Sans Unicode" w:cs="Lucida Sans Unicode"/>
          <w:color w:val="2372AD"/>
          <w:sz w:val="20"/>
          <w:szCs w:val="20"/>
        </w:rPr>
        <w:lastRenderedPageBreak/>
        <w:fldChar w:fldCharType="begin"/>
      </w:r>
      <w:r w:rsidR="002D2117" w:rsidRPr="008E2927">
        <w:rPr>
          <w:rFonts w:ascii="Lucida Sans Unicode" w:hAnsi="Lucida Sans Unicode" w:cs="Lucida Sans Unicode"/>
          <w:color w:val="2372AD"/>
          <w:sz w:val="20"/>
          <w:szCs w:val="20"/>
          <w:lang w:val="en-IE"/>
        </w:rPr>
        <w:instrText xml:space="preserve"> DATE \@ "d MMMM yyyy" </w:instrText>
      </w:r>
      <w:r w:rsidRPr="008E2927">
        <w:rPr>
          <w:rFonts w:ascii="Lucida Sans Unicode" w:hAnsi="Lucida Sans Unicode" w:cs="Lucida Sans Unicode"/>
          <w:color w:val="2372AD"/>
          <w:sz w:val="20"/>
          <w:szCs w:val="20"/>
        </w:rPr>
        <w:fldChar w:fldCharType="separate"/>
      </w:r>
      <w:r w:rsidR="008D4350">
        <w:rPr>
          <w:rFonts w:ascii="Lucida Sans Unicode" w:hAnsi="Lucida Sans Unicode" w:cs="Lucida Sans Unicode"/>
          <w:noProof/>
          <w:color w:val="2372AD"/>
          <w:sz w:val="20"/>
          <w:szCs w:val="20"/>
          <w:lang w:val="en-IE"/>
        </w:rPr>
        <w:t>8 April 2019</w:t>
      </w:r>
      <w:r w:rsidRPr="008E2927">
        <w:rPr>
          <w:rFonts w:ascii="Lucida Sans Unicode" w:hAnsi="Lucida Sans Unicode" w:cs="Lucida Sans Unicode"/>
          <w:color w:val="2372AD"/>
          <w:sz w:val="20"/>
          <w:szCs w:val="20"/>
        </w:rPr>
        <w:fldChar w:fldCharType="end"/>
      </w:r>
    </w:p>
    <w:p w:rsidR="002D2117" w:rsidRDefault="007D2D2F" w:rsidP="007D2D2F">
      <w:pPr>
        <w:keepLines/>
        <w:jc w:val="both"/>
        <w:rPr>
          <w:rFonts w:ascii="Lucida Sans Unicode" w:hAnsi="Lucida Sans Unicode" w:cs="Lucida Sans Unicode"/>
          <w:color w:val="2372AD"/>
          <w:sz w:val="20"/>
          <w:szCs w:val="20"/>
        </w:rPr>
      </w:pPr>
      <w:r>
        <w:rPr>
          <w:rFonts w:ascii="Lucida Sans Unicode" w:hAnsi="Lucida Sans Unicode" w:cs="Lucida Sans Unicode"/>
          <w:noProof/>
          <w:color w:val="2372AD"/>
          <w:sz w:val="20"/>
          <w:szCs w:val="20"/>
          <w:lang w:val="en-IE" w:eastAsia="en-IE"/>
        </w:rPr>
        <mc:AlternateContent>
          <mc:Choice Requires="wps">
            <w:drawing>
              <wp:anchor distT="0" distB="0" distL="114300" distR="114300" simplePos="0" relativeHeight="251657216" behindDoc="1" locked="0" layoutInCell="1" allowOverlap="1">
                <wp:simplePos x="0" y="0"/>
                <wp:positionH relativeFrom="margin">
                  <wp:posOffset>-635</wp:posOffset>
                </wp:positionH>
                <wp:positionV relativeFrom="paragraph">
                  <wp:posOffset>74295</wp:posOffset>
                </wp:positionV>
                <wp:extent cx="5919470" cy="387985"/>
                <wp:effectExtent l="0" t="635" r="0" b="1905"/>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9470" cy="387985"/>
                        </a:xfrm>
                        <a:prstGeom prst="rect">
                          <a:avLst/>
                        </a:prstGeom>
                        <a:solidFill>
                          <a:srgbClr val="EF6C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66" w:rsidRPr="006367C0" w:rsidRDefault="00FB1F66" w:rsidP="002D2117">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Terms and Conditions Sheet </w:t>
                            </w:r>
                            <w:r w:rsidRPr="002D2117">
                              <w:rPr>
                                <w:rFonts w:ascii="Lucida Sans Unicode" w:hAnsi="Lucida Sans Unicode" w:cs="Lucida Sans Unicode"/>
                                <w:color w:val="FFFFFF" w:themeColor="background1"/>
                                <w:sz w:val="20"/>
                                <w:szCs w:val="20"/>
                              </w:rPr>
                              <w:t>(</w:t>
                            </w:r>
                            <w:r>
                              <w:rPr>
                                <w:rFonts w:ascii="Lucida Sans Unicode" w:hAnsi="Lucida Sans Unicode" w:cs="Lucida Sans Unicode"/>
                                <w:color w:val="FFFFFF" w:themeColor="background1"/>
                                <w:sz w:val="20"/>
                                <w:szCs w:val="20"/>
                                <w:lang w:val="en-IE"/>
                              </w:rPr>
                              <w:t>2</w:t>
                            </w:r>
                            <w:r w:rsidRPr="002D2117">
                              <w:rPr>
                                <w:rFonts w:ascii="Lucida Sans Unicode" w:hAnsi="Lucida Sans Unicode" w:cs="Lucida Sans Unicode"/>
                                <w:color w:val="FFFFFF" w:themeColor="background1"/>
                                <w:sz w:val="20"/>
                                <w:szCs w:val="20"/>
                                <w:lang w:val="en-IE"/>
                              </w:rPr>
                              <w:t>of2)</w:t>
                            </w:r>
                          </w:p>
                          <w:p w:rsidR="00FB1F66" w:rsidRPr="008E2927" w:rsidRDefault="00FB1F66" w:rsidP="002D2117">
                            <w:pPr>
                              <w:pStyle w:val="SenderAddress"/>
                              <w:tabs>
                                <w:tab w:val="left" w:pos="3079"/>
                              </w:tabs>
                              <w:outlineLvl w:val="0"/>
                              <w:rPr>
                                <w:rFonts w:ascii="Lucida Sans Unicode" w:hAnsi="Lucida Sans Unicode" w:cs="Lucida Sans Unicode"/>
                                <w:color w:val="2372AD"/>
                                <w:sz w:val="20"/>
                                <w:szCs w:val="20"/>
                              </w:rPr>
                            </w:pPr>
                          </w:p>
                          <w:p w:rsidR="00FB1F66" w:rsidRPr="006367C0" w:rsidRDefault="00FB1F66" w:rsidP="002D2117">
                            <w:pPr>
                              <w:pStyle w:val="SenderAddress"/>
                              <w:jc w:val="center"/>
                              <w:outlineLvl w:val="0"/>
                              <w:rPr>
                                <w:rFonts w:ascii="Lucida Sans Unicode" w:hAnsi="Lucida Sans Unicode" w:cs="Lucida Sans Unicode"/>
                                <w:color w:val="FFFFFF" w:themeColor="background1"/>
                                <w:szCs w:val="20"/>
                              </w:rPr>
                            </w:pPr>
                          </w:p>
                          <w:p w:rsidR="00FB1F66" w:rsidRDefault="00FB1F66" w:rsidP="002D2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05pt;margin-top:5.85pt;width:466.1pt;height:30.5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" fillcolor="#ef6ca4" stroked="f">
                <v:textbox>
                  <w:txbxContent>
                    <w:p w:rsidR="00FB1F66" w:rsidRPr="006367C0" w:rsidRDefault="00FB1F66" w:rsidP="002D2117">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Terms and Conditions Sheet </w:t>
                      </w:r>
                      <w:r w:rsidRPr="002D2117">
                        <w:rPr>
                          <w:rFonts w:ascii="Lucida Sans Unicode" w:hAnsi="Lucida Sans Unicode" w:cs="Lucida Sans Unicode"/>
                          <w:color w:val="FFFFFF" w:themeColor="background1"/>
                          <w:sz w:val="20"/>
                          <w:szCs w:val="20"/>
                        </w:rPr>
                        <w:t>(</w:t>
                      </w:r>
                      <w:r>
                        <w:rPr>
                          <w:rFonts w:ascii="Lucida Sans Unicode" w:hAnsi="Lucida Sans Unicode" w:cs="Lucida Sans Unicode"/>
                          <w:color w:val="FFFFFF" w:themeColor="background1"/>
                          <w:sz w:val="20"/>
                          <w:szCs w:val="20"/>
                          <w:lang w:val="en-IE"/>
                        </w:rPr>
                        <w:t>2</w:t>
                      </w:r>
                      <w:r w:rsidRPr="002D2117">
                        <w:rPr>
                          <w:rFonts w:ascii="Lucida Sans Unicode" w:hAnsi="Lucida Sans Unicode" w:cs="Lucida Sans Unicode"/>
                          <w:color w:val="FFFFFF" w:themeColor="background1"/>
                          <w:sz w:val="20"/>
                          <w:szCs w:val="20"/>
                          <w:lang w:val="en-IE"/>
                        </w:rPr>
                        <w:t>of2)</w:t>
                      </w:r>
                    </w:p>
                    <w:p w:rsidR="00FB1F66" w:rsidRPr="008E2927" w:rsidRDefault="00FB1F66" w:rsidP="002D2117">
                      <w:pPr>
                        <w:pStyle w:val="SenderAddress"/>
                        <w:tabs>
                          <w:tab w:val="left" w:pos="3079"/>
                        </w:tabs>
                        <w:outlineLvl w:val="0"/>
                        <w:rPr>
                          <w:rFonts w:ascii="Lucida Sans Unicode" w:hAnsi="Lucida Sans Unicode" w:cs="Lucida Sans Unicode"/>
                          <w:color w:val="2372AD"/>
                          <w:sz w:val="20"/>
                          <w:szCs w:val="20"/>
                        </w:rPr>
                      </w:pPr>
                    </w:p>
                    <w:p w:rsidR="00FB1F66" w:rsidRPr="006367C0" w:rsidRDefault="00FB1F66" w:rsidP="002D2117">
                      <w:pPr>
                        <w:pStyle w:val="SenderAddress"/>
                        <w:jc w:val="center"/>
                        <w:outlineLvl w:val="0"/>
                        <w:rPr>
                          <w:rFonts w:ascii="Lucida Sans Unicode" w:hAnsi="Lucida Sans Unicode" w:cs="Lucida Sans Unicode"/>
                          <w:color w:val="FFFFFF" w:themeColor="background1"/>
                          <w:szCs w:val="20"/>
                        </w:rPr>
                      </w:pPr>
                    </w:p>
                    <w:p w:rsidR="00FB1F66" w:rsidRDefault="00FB1F66" w:rsidP="002D2117"/>
                  </w:txbxContent>
                </v:textbox>
                <w10:wrap anchorx="margin"/>
              </v:rect>
            </w:pict>
          </mc:Fallback>
        </mc:AlternateContent>
      </w:r>
    </w:p>
    <w:p w:rsidR="002D2117" w:rsidRDefault="002D2117" w:rsidP="007D2D2F">
      <w:pPr>
        <w:keepLines/>
        <w:jc w:val="both"/>
        <w:rPr>
          <w:rFonts w:ascii="Lucida Sans Unicode" w:hAnsi="Lucida Sans Unicode" w:cs="Lucida Sans Unicode"/>
          <w:color w:val="2372AD"/>
          <w:sz w:val="20"/>
          <w:szCs w:val="20"/>
        </w:rPr>
      </w:pPr>
    </w:p>
    <w:p w:rsidR="002D2117" w:rsidRPr="002D2117" w:rsidRDefault="002D2117" w:rsidP="007D2D2F">
      <w:pPr>
        <w:keepLines/>
        <w:ind w:left="720"/>
        <w:jc w:val="both"/>
        <w:rPr>
          <w:rFonts w:ascii="Lucida Sans Unicode" w:hAnsi="Lucida Sans Unicode" w:cs="Lucida Sans Unicode"/>
          <w:color w:val="2372AD"/>
          <w:sz w:val="20"/>
          <w:szCs w:val="20"/>
        </w:rPr>
      </w:pPr>
    </w:p>
    <w:p w:rsidR="00E35CE6" w:rsidRPr="00E35CE6" w:rsidRDefault="007A2468" w:rsidP="007D2D2F">
      <w:pPr>
        <w:keepLines/>
        <w:numPr>
          <w:ilvl w:val="0"/>
          <w:numId w:val="16"/>
        </w:numPr>
        <w:jc w:val="both"/>
        <w:rPr>
          <w:rFonts w:ascii="Lucida Sans Unicode" w:hAnsi="Lucida Sans Unicode" w:cs="Lucida Sans Unicode"/>
          <w:b/>
          <w:color w:val="2372AD"/>
          <w:sz w:val="20"/>
          <w:szCs w:val="20"/>
        </w:rPr>
      </w:pPr>
      <w:r w:rsidRPr="00E35CE6">
        <w:rPr>
          <w:rFonts w:ascii="Lucida Sans Unicode" w:hAnsi="Lucida Sans Unicode" w:cs="Lucida Sans Unicode"/>
          <w:color w:val="2372AD"/>
          <w:sz w:val="20"/>
          <w:szCs w:val="20"/>
        </w:rPr>
        <w:t xml:space="preserve">All applications will be assessed </w:t>
      </w:r>
      <w:r w:rsidR="00E35CE6" w:rsidRPr="00E35CE6">
        <w:rPr>
          <w:rFonts w:ascii="Lucida Sans Unicode" w:hAnsi="Lucida Sans Unicode" w:cs="Lucida Sans Unicode"/>
          <w:color w:val="2372AD"/>
          <w:sz w:val="20"/>
          <w:szCs w:val="20"/>
        </w:rPr>
        <w:t xml:space="preserve">for suitability </w:t>
      </w:r>
      <w:r w:rsidRPr="00E35CE6">
        <w:rPr>
          <w:rFonts w:ascii="Lucida Sans Unicode" w:hAnsi="Lucida Sans Unicode" w:cs="Lucida Sans Unicode"/>
          <w:color w:val="2372AD"/>
          <w:sz w:val="20"/>
          <w:szCs w:val="20"/>
        </w:rPr>
        <w:t>by the Limerick Smarter Travel office</w:t>
      </w:r>
    </w:p>
    <w:p w:rsidR="007A2468" w:rsidRPr="00276A65" w:rsidRDefault="007A2468" w:rsidP="007D2D2F">
      <w:pPr>
        <w:keepLines/>
        <w:numPr>
          <w:ilvl w:val="0"/>
          <w:numId w:val="16"/>
        </w:numPr>
        <w:jc w:val="both"/>
        <w:rPr>
          <w:rFonts w:ascii="Lucida Sans Unicode" w:hAnsi="Lucida Sans Unicode" w:cs="Lucida Sans Unicode"/>
          <w:b/>
          <w:color w:val="2372AD"/>
          <w:sz w:val="20"/>
          <w:szCs w:val="20"/>
        </w:rPr>
      </w:pPr>
      <w:r w:rsidRPr="00E35CE6">
        <w:rPr>
          <w:rFonts w:ascii="Lucida Sans Unicode" w:hAnsi="Lucida Sans Unicode" w:cs="Lucida Sans Unicode"/>
          <w:color w:val="2372AD"/>
          <w:sz w:val="20"/>
          <w:szCs w:val="20"/>
        </w:rPr>
        <w:t xml:space="preserve">Successful applicants will be informed via email before </w:t>
      </w:r>
      <w:r w:rsidR="0073734F" w:rsidRPr="00276A65">
        <w:rPr>
          <w:rFonts w:ascii="Lucida Sans Unicode" w:hAnsi="Lucida Sans Unicode" w:cs="Lucida Sans Unicode"/>
          <w:b/>
          <w:color w:val="2372AD"/>
          <w:sz w:val="20"/>
          <w:szCs w:val="20"/>
        </w:rPr>
        <w:t xml:space="preserve">6pm on Friday </w:t>
      </w:r>
      <w:r w:rsidRPr="00276A65">
        <w:rPr>
          <w:rFonts w:ascii="Lucida Sans Unicode" w:hAnsi="Lucida Sans Unicode" w:cs="Lucida Sans Unicode"/>
          <w:b/>
          <w:color w:val="2372AD"/>
          <w:sz w:val="20"/>
          <w:szCs w:val="20"/>
        </w:rPr>
        <w:t>1</w:t>
      </w:r>
      <w:r w:rsidR="007D2D2F" w:rsidRPr="00276A65">
        <w:rPr>
          <w:rFonts w:ascii="Lucida Sans Unicode" w:hAnsi="Lucida Sans Unicode" w:cs="Lucida Sans Unicode"/>
          <w:b/>
          <w:color w:val="2372AD"/>
          <w:sz w:val="20"/>
          <w:szCs w:val="20"/>
        </w:rPr>
        <w:t>7</w:t>
      </w:r>
      <w:r w:rsidRPr="00276A65">
        <w:rPr>
          <w:rFonts w:ascii="Lucida Sans Unicode" w:hAnsi="Lucida Sans Unicode" w:cs="Lucida Sans Unicode"/>
          <w:b/>
          <w:color w:val="2372AD"/>
          <w:sz w:val="20"/>
          <w:szCs w:val="20"/>
          <w:vertAlign w:val="superscript"/>
        </w:rPr>
        <w:t>th</w:t>
      </w:r>
      <w:r w:rsidR="00E35CE6" w:rsidRPr="00276A65">
        <w:rPr>
          <w:rFonts w:ascii="Lucida Sans Unicode" w:hAnsi="Lucida Sans Unicode" w:cs="Lucida Sans Unicode"/>
          <w:b/>
          <w:color w:val="2372AD"/>
          <w:sz w:val="20"/>
          <w:szCs w:val="20"/>
        </w:rPr>
        <w:t xml:space="preserve"> of May 201</w:t>
      </w:r>
      <w:r w:rsidR="007D2D2F" w:rsidRPr="00276A65">
        <w:rPr>
          <w:rFonts w:ascii="Lucida Sans Unicode" w:hAnsi="Lucida Sans Unicode" w:cs="Lucida Sans Unicode"/>
          <w:b/>
          <w:color w:val="2372AD"/>
          <w:sz w:val="20"/>
          <w:szCs w:val="20"/>
        </w:rPr>
        <w:t>9</w:t>
      </w:r>
      <w:r w:rsidRPr="00276A65">
        <w:rPr>
          <w:rFonts w:ascii="Lucida Sans Unicode" w:hAnsi="Lucida Sans Unicode" w:cs="Lucida Sans Unicode"/>
          <w:b/>
          <w:color w:val="2372AD"/>
          <w:sz w:val="20"/>
          <w:szCs w:val="20"/>
        </w:rPr>
        <w:t>.</w:t>
      </w:r>
    </w:p>
    <w:p w:rsidR="00AC2796" w:rsidRPr="008C2CD8" w:rsidRDefault="008F1674" w:rsidP="007D2D2F">
      <w:pPr>
        <w:keepLines/>
        <w:numPr>
          <w:ilvl w:val="0"/>
          <w:numId w:val="16"/>
        </w:numPr>
        <w:jc w:val="both"/>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t xml:space="preserve">For the purposes of this </w:t>
      </w:r>
      <w:r w:rsidR="007D2D2F">
        <w:rPr>
          <w:rFonts w:ascii="Lucida Sans Unicode" w:hAnsi="Lucida Sans Unicode" w:cs="Lucida Sans Unicode"/>
          <w:color w:val="2372AD"/>
          <w:sz w:val="20"/>
          <w:szCs w:val="20"/>
        </w:rPr>
        <w:t>f</w:t>
      </w:r>
      <w:r w:rsidR="00C92F35">
        <w:rPr>
          <w:rFonts w:ascii="Lucida Sans Unicode" w:hAnsi="Lucida Sans Unicode" w:cs="Lucida Sans Unicode"/>
          <w:color w:val="2372AD"/>
          <w:sz w:val="20"/>
          <w:szCs w:val="20"/>
        </w:rPr>
        <w:t>unding</w:t>
      </w:r>
      <w:r w:rsidR="00AC2796" w:rsidRPr="008C2CD8">
        <w:rPr>
          <w:rFonts w:ascii="Lucida Sans Unicode" w:hAnsi="Lucida Sans Unicode" w:cs="Lucida Sans Unicode"/>
          <w:color w:val="2372AD"/>
          <w:sz w:val="20"/>
          <w:szCs w:val="20"/>
        </w:rPr>
        <w:t>, eligible expenditure will include:</w:t>
      </w:r>
    </w:p>
    <w:p w:rsidR="00AC2796" w:rsidRPr="008C2CD8" w:rsidRDefault="00AC2796" w:rsidP="007D2D2F">
      <w:pPr>
        <w:keepLines/>
        <w:numPr>
          <w:ilvl w:val="0"/>
          <w:numId w:val="24"/>
        </w:numPr>
        <w:jc w:val="both"/>
        <w:rPr>
          <w:rFonts w:ascii="Lucida Sans Unicode" w:hAnsi="Lucida Sans Unicode" w:cs="Lucida Sans Unicode"/>
          <w:color w:val="2372AD"/>
          <w:sz w:val="20"/>
          <w:szCs w:val="20"/>
        </w:rPr>
      </w:pPr>
      <w:r w:rsidRPr="008C2CD8">
        <w:rPr>
          <w:rFonts w:ascii="Lucida Sans Unicode" w:hAnsi="Lucida Sans Unicode" w:cs="Lucida Sans Unicode"/>
          <w:color w:val="2372AD"/>
          <w:sz w:val="20"/>
          <w:szCs w:val="20"/>
        </w:rPr>
        <w:t>Costs involved in organising local fun cycling events for public participation;</w:t>
      </w:r>
    </w:p>
    <w:p w:rsidR="00AC2796" w:rsidRPr="008C2CD8" w:rsidRDefault="00AC2796" w:rsidP="007D2D2F">
      <w:pPr>
        <w:keepLines/>
        <w:numPr>
          <w:ilvl w:val="0"/>
          <w:numId w:val="24"/>
        </w:numPr>
        <w:jc w:val="both"/>
        <w:rPr>
          <w:rFonts w:ascii="Lucida Sans Unicode" w:hAnsi="Lucida Sans Unicode" w:cs="Lucida Sans Unicode"/>
          <w:color w:val="2372AD"/>
          <w:sz w:val="20"/>
          <w:szCs w:val="20"/>
        </w:rPr>
      </w:pPr>
      <w:r w:rsidRPr="008C2CD8">
        <w:rPr>
          <w:rFonts w:ascii="Lucida Sans Unicode" w:hAnsi="Lucida Sans Unicode" w:cs="Lucida Sans Unicode"/>
          <w:color w:val="2372AD"/>
          <w:sz w:val="20"/>
          <w:szCs w:val="20"/>
        </w:rPr>
        <w:t xml:space="preserve">Cost of free bike </w:t>
      </w:r>
      <w:r w:rsidR="008F1674">
        <w:rPr>
          <w:rFonts w:ascii="Lucida Sans Unicode" w:hAnsi="Lucida Sans Unicode" w:cs="Lucida Sans Unicode"/>
          <w:color w:val="2372AD"/>
          <w:sz w:val="20"/>
          <w:szCs w:val="20"/>
        </w:rPr>
        <w:t xml:space="preserve">repair events </w:t>
      </w:r>
      <w:r w:rsidRPr="008C2CD8">
        <w:rPr>
          <w:rFonts w:ascii="Lucida Sans Unicode" w:hAnsi="Lucida Sans Unicode" w:cs="Lucida Sans Unicode"/>
          <w:color w:val="2372AD"/>
          <w:sz w:val="20"/>
          <w:szCs w:val="20"/>
        </w:rPr>
        <w:t>in public areas;</w:t>
      </w:r>
    </w:p>
    <w:p w:rsidR="00AC2796" w:rsidRPr="008C2CD8" w:rsidRDefault="00AC2796" w:rsidP="007D2D2F">
      <w:pPr>
        <w:keepLines/>
        <w:numPr>
          <w:ilvl w:val="0"/>
          <w:numId w:val="24"/>
        </w:numPr>
        <w:jc w:val="both"/>
        <w:rPr>
          <w:rFonts w:ascii="Lucida Sans Unicode" w:hAnsi="Lucida Sans Unicode" w:cs="Lucida Sans Unicode"/>
          <w:color w:val="2372AD"/>
          <w:sz w:val="20"/>
          <w:szCs w:val="20"/>
        </w:rPr>
      </w:pPr>
      <w:r w:rsidRPr="008C2CD8">
        <w:rPr>
          <w:rFonts w:ascii="Lucida Sans Unicode" w:hAnsi="Lucida Sans Unicode" w:cs="Lucida Sans Unicode"/>
          <w:color w:val="2372AD"/>
          <w:sz w:val="20"/>
          <w:szCs w:val="20"/>
        </w:rPr>
        <w:t xml:space="preserve">Costs of purchase of items </w:t>
      </w:r>
      <w:r w:rsidR="008F1674">
        <w:rPr>
          <w:rFonts w:ascii="Lucida Sans Unicode" w:hAnsi="Lucida Sans Unicode" w:cs="Lucida Sans Unicode"/>
          <w:color w:val="2372AD"/>
          <w:sz w:val="20"/>
          <w:szCs w:val="20"/>
        </w:rPr>
        <w:t xml:space="preserve">to </w:t>
      </w:r>
      <w:r w:rsidRPr="008C2CD8">
        <w:rPr>
          <w:rFonts w:ascii="Lucida Sans Unicode" w:hAnsi="Lucida Sans Unicode" w:cs="Lucida Sans Unicode"/>
          <w:color w:val="2372AD"/>
          <w:sz w:val="20"/>
          <w:szCs w:val="20"/>
        </w:rPr>
        <w:t xml:space="preserve">give </w:t>
      </w:r>
      <w:r w:rsidR="008F1674">
        <w:rPr>
          <w:rFonts w:ascii="Lucida Sans Unicode" w:hAnsi="Lucida Sans Unicode" w:cs="Lucida Sans Unicode"/>
          <w:color w:val="2372AD"/>
          <w:sz w:val="20"/>
          <w:szCs w:val="20"/>
        </w:rPr>
        <w:t>to participants of</w:t>
      </w:r>
      <w:r w:rsidRPr="008C2CD8">
        <w:rPr>
          <w:rFonts w:ascii="Lucida Sans Unicode" w:hAnsi="Lucida Sans Unicode" w:cs="Lucida Sans Unicode"/>
          <w:color w:val="2372AD"/>
          <w:sz w:val="20"/>
          <w:szCs w:val="20"/>
        </w:rPr>
        <w:t xml:space="preserve"> events;</w:t>
      </w:r>
    </w:p>
    <w:p w:rsidR="00AC2796" w:rsidRPr="008C2CD8" w:rsidRDefault="00AC2796" w:rsidP="007D2D2F">
      <w:pPr>
        <w:keepLines/>
        <w:numPr>
          <w:ilvl w:val="0"/>
          <w:numId w:val="24"/>
        </w:numPr>
        <w:jc w:val="both"/>
        <w:rPr>
          <w:rFonts w:ascii="Lucida Sans Unicode" w:hAnsi="Lucida Sans Unicode" w:cs="Lucida Sans Unicode"/>
          <w:color w:val="2372AD"/>
          <w:sz w:val="20"/>
          <w:szCs w:val="20"/>
        </w:rPr>
      </w:pPr>
      <w:r w:rsidRPr="008C2CD8">
        <w:rPr>
          <w:rFonts w:ascii="Lucida Sans Unicode" w:hAnsi="Lucida Sans Unicode" w:cs="Lucida Sans Unicode"/>
          <w:color w:val="2372AD"/>
          <w:sz w:val="20"/>
          <w:szCs w:val="20"/>
        </w:rPr>
        <w:t>Costs incurred in provision of cycling training;</w:t>
      </w:r>
    </w:p>
    <w:p w:rsidR="00AC2796" w:rsidRPr="008C2CD8" w:rsidRDefault="00AC2796" w:rsidP="007D2D2F">
      <w:pPr>
        <w:keepLines/>
        <w:numPr>
          <w:ilvl w:val="0"/>
          <w:numId w:val="24"/>
        </w:numPr>
        <w:jc w:val="both"/>
        <w:rPr>
          <w:rFonts w:ascii="Lucida Sans Unicode" w:hAnsi="Lucida Sans Unicode" w:cs="Lucida Sans Unicode"/>
          <w:color w:val="2372AD"/>
          <w:sz w:val="20"/>
          <w:szCs w:val="20"/>
        </w:rPr>
      </w:pPr>
      <w:r w:rsidRPr="008C2CD8">
        <w:rPr>
          <w:rFonts w:ascii="Lucida Sans Unicode" w:hAnsi="Lucida Sans Unicode" w:cs="Lucida Sans Unicode"/>
          <w:color w:val="2372AD"/>
          <w:sz w:val="20"/>
          <w:szCs w:val="20"/>
        </w:rPr>
        <w:t>Costs of complementary activities for event days, e.g. musical entertainment, face pai</w:t>
      </w:r>
      <w:r w:rsidR="008F1674">
        <w:rPr>
          <w:rFonts w:ascii="Lucida Sans Unicode" w:hAnsi="Lucida Sans Unicode" w:cs="Lucida Sans Unicode"/>
          <w:color w:val="2372AD"/>
          <w:sz w:val="20"/>
          <w:szCs w:val="20"/>
        </w:rPr>
        <w:t>nting, novelty bike displays;</w:t>
      </w:r>
    </w:p>
    <w:p w:rsidR="00AC2796" w:rsidRPr="000A12D4" w:rsidRDefault="00AC2796" w:rsidP="007D2D2F">
      <w:pPr>
        <w:keepLines/>
        <w:numPr>
          <w:ilvl w:val="0"/>
          <w:numId w:val="24"/>
        </w:numPr>
        <w:jc w:val="both"/>
        <w:rPr>
          <w:rFonts w:ascii="Lucida Sans Unicode" w:hAnsi="Lucida Sans Unicode" w:cs="Lucida Sans Unicode"/>
          <w:color w:val="2372AD"/>
          <w:sz w:val="20"/>
          <w:szCs w:val="20"/>
        </w:rPr>
      </w:pPr>
      <w:r w:rsidRPr="000A12D4">
        <w:rPr>
          <w:rFonts w:ascii="Lucida Sans Unicode" w:hAnsi="Lucida Sans Unicode" w:cs="Lucida Sans Unicode"/>
          <w:color w:val="2372AD"/>
          <w:sz w:val="20"/>
          <w:szCs w:val="20"/>
        </w:rPr>
        <w:t>Costs r</w:t>
      </w:r>
      <w:r w:rsidR="008F1674" w:rsidRPr="000A12D4">
        <w:rPr>
          <w:rFonts w:ascii="Lucida Sans Unicode" w:hAnsi="Lucida Sans Unicode" w:cs="Lucida Sans Unicode"/>
          <w:color w:val="2372AD"/>
          <w:sz w:val="20"/>
          <w:szCs w:val="20"/>
        </w:rPr>
        <w:t>elating to publicity for events;</w:t>
      </w:r>
    </w:p>
    <w:p w:rsidR="008F1674" w:rsidRPr="000A12D4" w:rsidRDefault="008F1674" w:rsidP="007D2D2F">
      <w:pPr>
        <w:keepLines/>
        <w:numPr>
          <w:ilvl w:val="0"/>
          <w:numId w:val="24"/>
        </w:numPr>
        <w:jc w:val="both"/>
        <w:rPr>
          <w:rFonts w:ascii="Lucida Sans Unicode" w:hAnsi="Lucida Sans Unicode" w:cs="Lucida Sans Unicode"/>
          <w:color w:val="2372AD"/>
          <w:sz w:val="20"/>
          <w:szCs w:val="20"/>
        </w:rPr>
      </w:pPr>
      <w:r w:rsidRPr="000A12D4">
        <w:rPr>
          <w:rFonts w:ascii="Lucida Sans Unicode" w:hAnsi="Lucida Sans Unicode" w:cs="Lucida Sans Unicode"/>
          <w:color w:val="2372AD"/>
          <w:sz w:val="20"/>
          <w:szCs w:val="20"/>
        </w:rPr>
        <w:t>Costs related to insurance for events.</w:t>
      </w:r>
    </w:p>
    <w:p w:rsidR="00AC2796" w:rsidRPr="000A12D4" w:rsidRDefault="000A12D4" w:rsidP="007D2D2F">
      <w:pPr>
        <w:keepLines/>
        <w:numPr>
          <w:ilvl w:val="0"/>
          <w:numId w:val="16"/>
        </w:numPr>
        <w:jc w:val="both"/>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t>B</w:t>
      </w:r>
      <w:r w:rsidRPr="008C2CD8">
        <w:rPr>
          <w:rFonts w:ascii="Lucida Sans Unicode" w:hAnsi="Lucida Sans Unicode" w:cs="Lucida Sans Unicode"/>
          <w:color w:val="2372AD"/>
          <w:sz w:val="20"/>
          <w:szCs w:val="20"/>
        </w:rPr>
        <w:t xml:space="preserve">efore </w:t>
      </w:r>
      <w:r w:rsidR="00C92F35">
        <w:rPr>
          <w:rFonts w:ascii="Lucida Sans Unicode" w:hAnsi="Lucida Sans Unicode" w:cs="Lucida Sans Unicode"/>
          <w:color w:val="2372AD"/>
          <w:sz w:val="20"/>
          <w:szCs w:val="20"/>
        </w:rPr>
        <w:t>Friday</w:t>
      </w:r>
      <w:r w:rsidR="000D69D5">
        <w:rPr>
          <w:rFonts w:ascii="Lucida Sans Unicode" w:hAnsi="Lucida Sans Unicode" w:cs="Lucida Sans Unicode"/>
          <w:color w:val="2372AD"/>
          <w:sz w:val="20"/>
          <w:szCs w:val="20"/>
        </w:rPr>
        <w:t xml:space="preserve"> </w:t>
      </w:r>
      <w:r w:rsidR="007D2D2F" w:rsidRPr="00276A65">
        <w:rPr>
          <w:rFonts w:ascii="Lucida Sans Unicode" w:hAnsi="Lucida Sans Unicode" w:cs="Lucida Sans Unicode"/>
          <w:b/>
          <w:color w:val="2372AD"/>
          <w:sz w:val="20"/>
          <w:szCs w:val="20"/>
        </w:rPr>
        <w:t>19</w:t>
      </w:r>
      <w:r w:rsidR="007A2468" w:rsidRPr="00276A65">
        <w:rPr>
          <w:rFonts w:ascii="Lucida Sans Unicode" w:hAnsi="Lucida Sans Unicode" w:cs="Lucida Sans Unicode"/>
          <w:b/>
          <w:color w:val="2372AD"/>
          <w:sz w:val="20"/>
          <w:szCs w:val="20"/>
          <w:vertAlign w:val="superscript"/>
        </w:rPr>
        <w:t>th</w:t>
      </w:r>
      <w:r w:rsidR="000D69D5" w:rsidRPr="00276A65">
        <w:rPr>
          <w:rFonts w:ascii="Lucida Sans Unicode" w:hAnsi="Lucida Sans Unicode" w:cs="Lucida Sans Unicode"/>
          <w:b/>
          <w:color w:val="2372AD"/>
          <w:sz w:val="20"/>
          <w:szCs w:val="20"/>
        </w:rPr>
        <w:t xml:space="preserve"> of Ju</w:t>
      </w:r>
      <w:r w:rsidR="007D2D2F" w:rsidRPr="00276A65">
        <w:rPr>
          <w:rFonts w:ascii="Lucida Sans Unicode" w:hAnsi="Lucida Sans Unicode" w:cs="Lucida Sans Unicode"/>
          <w:b/>
          <w:color w:val="2372AD"/>
          <w:sz w:val="20"/>
          <w:szCs w:val="20"/>
        </w:rPr>
        <w:t>ly 2019</w:t>
      </w:r>
      <w:r w:rsidR="007A2468">
        <w:rPr>
          <w:rFonts w:ascii="Lucida Sans Unicode" w:hAnsi="Lucida Sans Unicode" w:cs="Lucida Sans Unicode"/>
          <w:color w:val="2372AD"/>
          <w:sz w:val="20"/>
          <w:szCs w:val="20"/>
        </w:rPr>
        <w:t xml:space="preserve"> to be in compliance with</w:t>
      </w:r>
      <w:r w:rsidR="000D69D5">
        <w:rPr>
          <w:rFonts w:ascii="Lucida Sans Unicode" w:hAnsi="Lucida Sans Unicode" w:cs="Lucida Sans Unicode"/>
          <w:color w:val="2372AD"/>
          <w:sz w:val="20"/>
          <w:szCs w:val="20"/>
        </w:rPr>
        <w:t xml:space="preserve"> the terms and conditions of </w:t>
      </w:r>
      <w:r w:rsidR="007A2468">
        <w:rPr>
          <w:rFonts w:ascii="Lucida Sans Unicode" w:hAnsi="Lucida Sans Unicode" w:cs="Lucida Sans Unicode"/>
          <w:color w:val="2372AD"/>
          <w:sz w:val="20"/>
          <w:szCs w:val="20"/>
        </w:rPr>
        <w:t xml:space="preserve"> receiving support for your event, </w:t>
      </w:r>
      <w:r w:rsidRPr="000A12D4">
        <w:rPr>
          <w:rFonts w:ascii="Lucida Sans Unicode" w:hAnsi="Lucida Sans Unicode" w:cs="Lucida Sans Unicode"/>
          <w:color w:val="2372AD"/>
          <w:sz w:val="20"/>
          <w:szCs w:val="20"/>
        </w:rPr>
        <w:t xml:space="preserve">the following </w:t>
      </w:r>
      <w:r w:rsidR="00AC2796" w:rsidRPr="000A12D4">
        <w:rPr>
          <w:rFonts w:ascii="Lucida Sans Unicode" w:hAnsi="Lucida Sans Unicode" w:cs="Lucida Sans Unicode"/>
          <w:color w:val="2372AD"/>
          <w:sz w:val="20"/>
          <w:szCs w:val="20"/>
        </w:rPr>
        <w:t>must be submitted</w:t>
      </w:r>
      <w:r w:rsidRPr="000A12D4">
        <w:rPr>
          <w:rFonts w:ascii="Lucida Sans Unicode" w:hAnsi="Lucida Sans Unicode" w:cs="Lucida Sans Unicode"/>
          <w:color w:val="2372AD"/>
          <w:sz w:val="20"/>
          <w:szCs w:val="20"/>
        </w:rPr>
        <w:t xml:space="preserve"> to Limerick Smarter Travel</w:t>
      </w:r>
      <w:r w:rsidR="00AC2796" w:rsidRPr="000A12D4">
        <w:rPr>
          <w:rFonts w:ascii="Lucida Sans Unicode" w:hAnsi="Lucida Sans Unicode" w:cs="Lucida Sans Unicode"/>
          <w:color w:val="2372AD"/>
          <w:sz w:val="20"/>
          <w:szCs w:val="20"/>
        </w:rPr>
        <w:t>:</w:t>
      </w:r>
    </w:p>
    <w:p w:rsidR="00AC2796" w:rsidRPr="00E833F6" w:rsidRDefault="00AC2796" w:rsidP="007D2D2F">
      <w:pPr>
        <w:pStyle w:val="ListParagraph"/>
        <w:keepLines/>
        <w:numPr>
          <w:ilvl w:val="0"/>
          <w:numId w:val="25"/>
        </w:numPr>
        <w:ind w:left="1418"/>
        <w:rPr>
          <w:rFonts w:ascii="Lucida Sans Unicode" w:hAnsi="Lucida Sans Unicode" w:cs="Lucida Sans Unicode"/>
          <w:color w:val="2372AD"/>
          <w:sz w:val="20"/>
          <w:szCs w:val="20"/>
        </w:rPr>
      </w:pPr>
      <w:r w:rsidRPr="00E833F6">
        <w:rPr>
          <w:rFonts w:ascii="Lucida Sans Unicode" w:hAnsi="Lucida Sans Unicode" w:cs="Lucida Sans Unicode"/>
          <w:color w:val="2372AD"/>
          <w:sz w:val="20"/>
          <w:szCs w:val="20"/>
        </w:rPr>
        <w:t xml:space="preserve">Copies </w:t>
      </w:r>
      <w:r w:rsidR="00277410">
        <w:rPr>
          <w:rFonts w:ascii="Lucida Sans Unicode" w:hAnsi="Lucida Sans Unicode" w:cs="Lucida Sans Unicode"/>
          <w:color w:val="2372AD"/>
          <w:sz w:val="20"/>
          <w:szCs w:val="20"/>
        </w:rPr>
        <w:t xml:space="preserve">of </w:t>
      </w:r>
      <w:r w:rsidR="000A12D4" w:rsidRPr="00E833F6">
        <w:rPr>
          <w:rFonts w:ascii="Lucida Sans Unicode" w:hAnsi="Lucida Sans Unicode" w:cs="Lucida Sans Unicode"/>
          <w:color w:val="2372AD"/>
          <w:sz w:val="20"/>
          <w:szCs w:val="20"/>
        </w:rPr>
        <w:t xml:space="preserve">receipts </w:t>
      </w:r>
      <w:r w:rsidRPr="00E833F6">
        <w:rPr>
          <w:rFonts w:ascii="Lucida Sans Unicode" w:hAnsi="Lucida Sans Unicode" w:cs="Lucida Sans Unicode"/>
          <w:color w:val="2372AD"/>
          <w:sz w:val="20"/>
          <w:szCs w:val="20"/>
        </w:rPr>
        <w:t>relating to expenditure on the event itself.</w:t>
      </w:r>
    </w:p>
    <w:p w:rsidR="00AC2796" w:rsidRPr="00E833F6" w:rsidRDefault="00AC2796" w:rsidP="007D2D2F">
      <w:pPr>
        <w:pStyle w:val="ListParagraph"/>
        <w:keepLines/>
        <w:numPr>
          <w:ilvl w:val="0"/>
          <w:numId w:val="25"/>
        </w:numPr>
        <w:ind w:left="1418"/>
        <w:rPr>
          <w:rFonts w:ascii="Lucida Sans Unicode" w:hAnsi="Lucida Sans Unicode" w:cs="Lucida Sans Unicode"/>
          <w:color w:val="2372AD"/>
          <w:sz w:val="20"/>
          <w:szCs w:val="20"/>
        </w:rPr>
      </w:pPr>
      <w:r w:rsidRPr="00E833F6">
        <w:rPr>
          <w:rFonts w:ascii="Lucida Sans Unicode" w:hAnsi="Lucida Sans Unicode" w:cs="Lucida Sans Unicode"/>
          <w:color w:val="2372AD"/>
          <w:sz w:val="20"/>
          <w:szCs w:val="20"/>
        </w:rPr>
        <w:t>A brief account of the event (less than 500 words).</w:t>
      </w:r>
    </w:p>
    <w:p w:rsidR="00277410" w:rsidRPr="00277410" w:rsidRDefault="00AC2796" w:rsidP="007D2D2F">
      <w:pPr>
        <w:pStyle w:val="ListParagraph"/>
        <w:keepLines/>
        <w:numPr>
          <w:ilvl w:val="0"/>
          <w:numId w:val="25"/>
        </w:numPr>
        <w:ind w:left="1418"/>
        <w:rPr>
          <w:rFonts w:ascii="Lucida Sans Unicode" w:hAnsi="Lucida Sans Unicode" w:cs="Lucida Sans Unicode"/>
          <w:color w:val="2372AD"/>
          <w:sz w:val="20"/>
          <w:szCs w:val="20"/>
        </w:rPr>
      </w:pPr>
      <w:r w:rsidRPr="00277410">
        <w:rPr>
          <w:rFonts w:ascii="Lucida Sans Unicode" w:hAnsi="Lucida Sans Unicode" w:cs="Lucida Sans Unicode"/>
          <w:color w:val="2372AD"/>
          <w:sz w:val="20"/>
          <w:szCs w:val="20"/>
        </w:rPr>
        <w:t>At least two photographs of the event</w:t>
      </w:r>
      <w:r w:rsidR="0073734F">
        <w:rPr>
          <w:rFonts w:ascii="Lucida Sans Unicode" w:hAnsi="Lucida Sans Unicode" w:cs="Lucida Sans Unicode"/>
          <w:color w:val="2372AD"/>
          <w:sz w:val="20"/>
          <w:szCs w:val="20"/>
        </w:rPr>
        <w:t xml:space="preserve"> (event organisers to seek approval from people featuring in photos for the photos to be shared). </w:t>
      </w:r>
    </w:p>
    <w:p w:rsidR="00277410" w:rsidRDefault="00277410" w:rsidP="007D2D2F">
      <w:pPr>
        <w:pStyle w:val="ListParagraph"/>
        <w:keepLines/>
        <w:numPr>
          <w:ilvl w:val="0"/>
          <w:numId w:val="25"/>
        </w:numPr>
        <w:ind w:left="1418"/>
        <w:rPr>
          <w:rFonts w:ascii="Lucida Sans Unicode" w:hAnsi="Lucida Sans Unicode" w:cs="Lucida Sans Unicode"/>
          <w:color w:val="2372AD"/>
          <w:sz w:val="20"/>
          <w:szCs w:val="20"/>
        </w:rPr>
      </w:pPr>
      <w:r w:rsidRPr="00277410">
        <w:rPr>
          <w:rFonts w:ascii="Lucida Sans Unicode" w:hAnsi="Lucida Sans Unicode" w:cs="Lucida Sans Unicode"/>
          <w:color w:val="2372AD"/>
          <w:sz w:val="20"/>
          <w:szCs w:val="20"/>
        </w:rPr>
        <w:t xml:space="preserve">A copy of at least one </w:t>
      </w:r>
      <w:r>
        <w:rPr>
          <w:rFonts w:ascii="Lucida Sans Unicode" w:hAnsi="Lucida Sans Unicode" w:cs="Lucida Sans Unicode"/>
          <w:color w:val="2372AD"/>
          <w:sz w:val="20"/>
          <w:szCs w:val="20"/>
        </w:rPr>
        <w:t>social media post on Facebook or Twitter with a picture and some or all of the following tags: #Limerick #bikeweekie @LKSmarterTravel @LimerickCouncil @bikeweekie</w:t>
      </w:r>
    </w:p>
    <w:p w:rsidR="00277410" w:rsidRPr="00277410" w:rsidRDefault="00277410" w:rsidP="007D2D2F">
      <w:pPr>
        <w:keepLines/>
        <w:ind w:left="1058"/>
        <w:jc w:val="both"/>
        <w:rPr>
          <w:rFonts w:ascii="Lucida Sans Unicode" w:hAnsi="Lucida Sans Unicode" w:cs="Lucida Sans Unicode"/>
          <w:color w:val="2372AD"/>
          <w:sz w:val="20"/>
          <w:szCs w:val="20"/>
        </w:rPr>
      </w:pPr>
      <w:r w:rsidRPr="00277410">
        <w:rPr>
          <w:rFonts w:ascii="Lucida Sans Unicode" w:hAnsi="Lucida Sans Unicode" w:cs="Lucida Sans Unicode"/>
          <w:color w:val="2372AD"/>
          <w:sz w:val="20"/>
          <w:szCs w:val="20"/>
        </w:rPr>
        <w:t>Preferably</w:t>
      </w:r>
      <w:r>
        <w:rPr>
          <w:rFonts w:ascii="Lucida Sans Unicode" w:hAnsi="Lucida Sans Unicode" w:cs="Lucida Sans Unicode"/>
          <w:color w:val="2372AD"/>
          <w:sz w:val="20"/>
          <w:szCs w:val="20"/>
        </w:rPr>
        <w:t xml:space="preserve"> received by e-mail (posting a hard copy of these items is also permitted).</w:t>
      </w:r>
    </w:p>
    <w:p w:rsidR="00277410" w:rsidRPr="001B3232" w:rsidRDefault="000A12D4" w:rsidP="007D2D2F">
      <w:pPr>
        <w:keepLines/>
        <w:numPr>
          <w:ilvl w:val="0"/>
          <w:numId w:val="16"/>
        </w:numPr>
        <w:jc w:val="both"/>
        <w:rPr>
          <w:rFonts w:ascii="Lucida Sans Unicode" w:hAnsi="Lucida Sans Unicode" w:cs="Lucida Sans Unicode"/>
          <w:color w:val="2372AD"/>
          <w:sz w:val="20"/>
          <w:szCs w:val="20"/>
        </w:rPr>
      </w:pPr>
      <w:r w:rsidRPr="000A12D4">
        <w:rPr>
          <w:rFonts w:ascii="Lucida Sans Unicode" w:hAnsi="Lucida Sans Unicode" w:cs="Lucida Sans Unicode"/>
          <w:color w:val="2372AD"/>
          <w:sz w:val="20"/>
          <w:szCs w:val="20"/>
        </w:rPr>
        <w:t xml:space="preserve">The application form must be completed and submitted before the deadline for applications. </w:t>
      </w:r>
      <w:r w:rsidRPr="00E833F6">
        <w:rPr>
          <w:rFonts w:ascii="Lucida Sans Unicode" w:hAnsi="Lucida Sans Unicode" w:cs="Lucida Sans Unicode"/>
          <w:color w:val="2372AD"/>
          <w:sz w:val="20"/>
          <w:szCs w:val="20"/>
        </w:rPr>
        <w:t>Email</w:t>
      </w:r>
      <w:r w:rsidR="00E833F6">
        <w:rPr>
          <w:rFonts w:ascii="Lucida Sans Unicode" w:hAnsi="Lucida Sans Unicode" w:cs="Lucida Sans Unicode"/>
          <w:color w:val="2372AD"/>
          <w:sz w:val="20"/>
          <w:szCs w:val="20"/>
        </w:rPr>
        <w:t>ed</w:t>
      </w:r>
      <w:r w:rsidRPr="00E833F6">
        <w:rPr>
          <w:rFonts w:ascii="Lucida Sans Unicode" w:hAnsi="Lucida Sans Unicode" w:cs="Lucida Sans Unicode"/>
          <w:color w:val="2372AD"/>
          <w:sz w:val="20"/>
          <w:szCs w:val="20"/>
        </w:rPr>
        <w:t xml:space="preserve"> to</w:t>
      </w:r>
      <w:r w:rsidR="00277410">
        <w:rPr>
          <w:rFonts w:ascii="Lucida Sans Unicode" w:hAnsi="Lucida Sans Unicode" w:cs="Lucida Sans Unicode"/>
          <w:color w:val="2372AD"/>
          <w:sz w:val="20"/>
          <w:szCs w:val="20"/>
        </w:rPr>
        <w:t>:</w:t>
      </w:r>
      <w:r w:rsidR="000D69D5">
        <w:rPr>
          <w:rFonts w:ascii="Lucida Sans Unicode" w:hAnsi="Lucida Sans Unicode" w:cs="Lucida Sans Unicode"/>
          <w:color w:val="2372AD"/>
          <w:sz w:val="20"/>
          <w:szCs w:val="20"/>
        </w:rPr>
        <w:t>smartertravel@lim</w:t>
      </w:r>
      <w:r w:rsidR="00A13EC3">
        <w:rPr>
          <w:rFonts w:ascii="Lucida Sans Unicode" w:hAnsi="Lucida Sans Unicode" w:cs="Lucida Sans Unicode"/>
          <w:color w:val="2372AD"/>
          <w:sz w:val="20"/>
          <w:szCs w:val="20"/>
        </w:rPr>
        <w:t>e</w:t>
      </w:r>
      <w:r w:rsidR="000D69D5">
        <w:rPr>
          <w:rFonts w:ascii="Lucida Sans Unicode" w:hAnsi="Lucida Sans Unicode" w:cs="Lucida Sans Unicode"/>
          <w:color w:val="2372AD"/>
          <w:sz w:val="20"/>
          <w:szCs w:val="20"/>
        </w:rPr>
        <w:t>rick.ie</w:t>
      </w:r>
      <w:r w:rsidR="00277410">
        <w:rPr>
          <w:rFonts w:ascii="Lucida Sans Unicode" w:hAnsi="Lucida Sans Unicode" w:cs="Lucida Sans Unicode"/>
          <w:color w:val="2372AD"/>
          <w:sz w:val="20"/>
          <w:szCs w:val="20"/>
        </w:rPr>
        <w:t xml:space="preserve"> or delivered to:</w:t>
      </w:r>
      <w:r w:rsidR="001B3232">
        <w:rPr>
          <w:rFonts w:ascii="Lucida Sans Unicode" w:hAnsi="Lucida Sans Unicode" w:cs="Lucida Sans Unicode"/>
          <w:color w:val="2372AD"/>
          <w:sz w:val="20"/>
          <w:szCs w:val="20"/>
        </w:rPr>
        <w:t xml:space="preserve"> </w:t>
      </w:r>
    </w:p>
    <w:p w:rsidR="000A12D4" w:rsidRPr="00277410" w:rsidRDefault="00277410" w:rsidP="007D2D2F">
      <w:pPr>
        <w:keepLines/>
        <w:ind w:left="720"/>
        <w:jc w:val="both"/>
        <w:rPr>
          <w:rFonts w:ascii="Lucida Sans Unicode" w:hAnsi="Lucida Sans Unicode" w:cs="Lucida Sans Unicode"/>
          <w:color w:val="EE6BA3"/>
          <w:sz w:val="20"/>
          <w:szCs w:val="20"/>
        </w:rPr>
      </w:pPr>
      <w:r w:rsidRPr="00277410">
        <w:rPr>
          <w:rFonts w:ascii="Lucida Sans Unicode" w:hAnsi="Lucida Sans Unicode" w:cs="Lucida Sans Unicode"/>
          <w:color w:val="EE6BA3"/>
          <w:sz w:val="20"/>
          <w:szCs w:val="20"/>
        </w:rPr>
        <w:t xml:space="preserve">Limerick Smarter Travel Office, </w:t>
      </w:r>
      <w:r w:rsidRPr="00277410">
        <w:rPr>
          <w:rFonts w:ascii="Lucida Sans Unicode" w:hAnsi="Lucida Sans Unicode" w:cs="Lucida Sans Unicode"/>
          <w:color w:val="EE6BA3"/>
          <w:sz w:val="20"/>
          <w:szCs w:val="20"/>
          <w:lang w:val="en-IE"/>
        </w:rPr>
        <w:t xml:space="preserve">Limerick City and County Council, Merchant's Quay, Limerick, V94 EH90 </w:t>
      </w:r>
    </w:p>
    <w:p w:rsidR="002750A5" w:rsidRDefault="002750A5" w:rsidP="007D2D2F">
      <w:pPr>
        <w:pStyle w:val="ListParagraph"/>
        <w:keepLines/>
        <w:numPr>
          <w:ilvl w:val="0"/>
          <w:numId w:val="16"/>
        </w:numPr>
        <w:rPr>
          <w:rFonts w:ascii="Lucida Sans Unicode" w:hAnsi="Lucida Sans Unicode" w:cs="Lucida Sans Unicode"/>
          <w:color w:val="2372AD"/>
          <w:sz w:val="20"/>
          <w:szCs w:val="20"/>
        </w:rPr>
      </w:pPr>
      <w:r w:rsidRPr="002750A5">
        <w:rPr>
          <w:rFonts w:ascii="Lucida Sans Unicode" w:hAnsi="Lucida Sans Unicode" w:cs="Lucida Sans Unicode"/>
          <w:color w:val="2372AD"/>
          <w:sz w:val="20"/>
          <w:szCs w:val="20"/>
        </w:rPr>
        <w:t xml:space="preserve">Event insurance: </w:t>
      </w:r>
      <w:r w:rsidR="00C92F35">
        <w:rPr>
          <w:rFonts w:ascii="Lucida Sans Unicode" w:hAnsi="Lucida Sans Unicode" w:cs="Lucida Sans Unicode"/>
          <w:color w:val="2372AD"/>
          <w:sz w:val="20"/>
          <w:szCs w:val="20"/>
        </w:rPr>
        <w:t>Limerick City and County C</w:t>
      </w:r>
      <w:r>
        <w:rPr>
          <w:rFonts w:ascii="Lucida Sans Unicode" w:hAnsi="Lucida Sans Unicode" w:cs="Lucida Sans Unicode"/>
          <w:color w:val="2372AD"/>
          <w:sz w:val="20"/>
          <w:szCs w:val="20"/>
        </w:rPr>
        <w:t xml:space="preserve">ouncil </w:t>
      </w:r>
      <w:r w:rsidRPr="002750A5">
        <w:rPr>
          <w:rFonts w:ascii="Lucida Sans Unicode" w:hAnsi="Lucida Sans Unicode" w:cs="Lucida Sans Unicode"/>
          <w:color w:val="2372AD"/>
          <w:sz w:val="20"/>
          <w:szCs w:val="20"/>
        </w:rPr>
        <w:t xml:space="preserve">shall not be liable for any claims arising from events. The </w:t>
      </w:r>
      <w:r w:rsidR="00277410">
        <w:rPr>
          <w:rFonts w:ascii="Lucida Sans Unicode" w:hAnsi="Lucida Sans Unicode" w:cs="Lucida Sans Unicode"/>
          <w:color w:val="2372AD"/>
          <w:sz w:val="20"/>
          <w:szCs w:val="20"/>
        </w:rPr>
        <w:t xml:space="preserve">applicant (If appropriate) </w:t>
      </w:r>
      <w:r w:rsidRPr="002750A5">
        <w:rPr>
          <w:rFonts w:ascii="Lucida Sans Unicode" w:hAnsi="Lucida Sans Unicode" w:cs="Lucida Sans Unicode"/>
          <w:color w:val="2372AD"/>
          <w:sz w:val="20"/>
          <w:szCs w:val="20"/>
        </w:rPr>
        <w:t xml:space="preserve">shall indemnify </w:t>
      </w:r>
      <w:r>
        <w:rPr>
          <w:rFonts w:ascii="Lucida Sans Unicode" w:hAnsi="Lucida Sans Unicode" w:cs="Lucida Sans Unicode"/>
          <w:color w:val="2372AD"/>
          <w:sz w:val="20"/>
          <w:szCs w:val="20"/>
        </w:rPr>
        <w:t xml:space="preserve">the </w:t>
      </w:r>
      <w:r w:rsidRPr="002750A5">
        <w:rPr>
          <w:rFonts w:ascii="Lucida Sans Unicode" w:hAnsi="Lucida Sans Unicode" w:cs="Lucida Sans Unicode"/>
          <w:color w:val="2372AD"/>
          <w:sz w:val="20"/>
          <w:szCs w:val="20"/>
        </w:rPr>
        <w:t xml:space="preserve">Council for and in respect of all and any losses, claims, demands, damages, or expenses arising from any event related cause whatsoever. NB: A letter from your insurance company indemnifying the above and giving details regarding insurance cover of the proposed event must accompany this application. </w:t>
      </w:r>
      <w:r>
        <w:rPr>
          <w:rFonts w:ascii="Lucida Sans Unicode" w:hAnsi="Lucida Sans Unicode" w:cs="Lucida Sans Unicode"/>
          <w:color w:val="2372AD"/>
          <w:sz w:val="20"/>
          <w:szCs w:val="20"/>
        </w:rPr>
        <w:t xml:space="preserve">The insurance cover cost can be included in the application. </w:t>
      </w:r>
      <w:r w:rsidRPr="002750A5">
        <w:rPr>
          <w:rFonts w:ascii="Lucida Sans Unicode" w:hAnsi="Lucida Sans Unicode" w:cs="Lucida Sans Unicode"/>
          <w:color w:val="2372AD"/>
          <w:sz w:val="20"/>
          <w:szCs w:val="20"/>
        </w:rPr>
        <w:t xml:space="preserve">Failure to do so may mean that funding will not be made available. We advise </w:t>
      </w:r>
      <w:r>
        <w:rPr>
          <w:rFonts w:ascii="Lucida Sans Unicode" w:hAnsi="Lucida Sans Unicode" w:cs="Lucida Sans Unicode"/>
          <w:color w:val="2372AD"/>
          <w:sz w:val="20"/>
          <w:szCs w:val="20"/>
        </w:rPr>
        <w:t xml:space="preserve">all applicants </w:t>
      </w:r>
      <w:r w:rsidRPr="002750A5">
        <w:rPr>
          <w:rFonts w:ascii="Lucida Sans Unicode" w:hAnsi="Lucida Sans Unicode" w:cs="Lucida Sans Unicode"/>
          <w:color w:val="2372AD"/>
          <w:sz w:val="20"/>
          <w:szCs w:val="20"/>
        </w:rPr>
        <w:t>to contact their insurers prior to making any application for funding.</w:t>
      </w:r>
    </w:p>
    <w:p w:rsidR="00276A65" w:rsidRPr="002750A5" w:rsidRDefault="00276A65" w:rsidP="007D2D2F">
      <w:pPr>
        <w:pStyle w:val="ListParagraph"/>
        <w:keepLines/>
        <w:numPr>
          <w:ilvl w:val="0"/>
          <w:numId w:val="16"/>
        </w:numPr>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t xml:space="preserve">As funding is limited you may be offered only a portion of the requested amount if the number of applicants and requested amounts are in excess of the community grants budget. </w:t>
      </w:r>
    </w:p>
    <w:p w:rsidR="00CA655A" w:rsidRDefault="00CA655A" w:rsidP="007D2D2F">
      <w:pPr>
        <w:jc w:val="both"/>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br w:type="page"/>
      </w:r>
    </w:p>
    <w:p w:rsidR="00EF44DB" w:rsidRPr="008E2927" w:rsidRDefault="00574DA4" w:rsidP="007D2D2F">
      <w:pPr>
        <w:pStyle w:val="SenderAddress"/>
        <w:tabs>
          <w:tab w:val="left" w:pos="3079"/>
        </w:tabs>
        <w:jc w:val="both"/>
        <w:outlineLvl w:val="0"/>
        <w:rPr>
          <w:rFonts w:ascii="Lucida Sans Unicode" w:hAnsi="Lucida Sans Unicode" w:cs="Lucida Sans Unicode"/>
          <w:color w:val="2372AD"/>
          <w:sz w:val="20"/>
          <w:szCs w:val="20"/>
        </w:rPr>
      </w:pPr>
      <w:r w:rsidRPr="008E2927">
        <w:rPr>
          <w:rFonts w:ascii="Lucida Sans Unicode" w:hAnsi="Lucida Sans Unicode" w:cs="Lucida Sans Unicode"/>
          <w:color w:val="2372AD"/>
          <w:sz w:val="20"/>
          <w:szCs w:val="20"/>
        </w:rPr>
        <w:lastRenderedPageBreak/>
        <w:fldChar w:fldCharType="begin"/>
      </w:r>
      <w:r w:rsidR="00EF44DB" w:rsidRPr="008E2927">
        <w:rPr>
          <w:rFonts w:ascii="Lucida Sans Unicode" w:hAnsi="Lucida Sans Unicode" w:cs="Lucida Sans Unicode"/>
          <w:color w:val="2372AD"/>
          <w:sz w:val="20"/>
          <w:szCs w:val="20"/>
          <w:lang w:val="en-IE"/>
        </w:rPr>
        <w:instrText xml:space="preserve"> DATE \@ "d MMMM yyyy" </w:instrText>
      </w:r>
      <w:r w:rsidRPr="008E2927">
        <w:rPr>
          <w:rFonts w:ascii="Lucida Sans Unicode" w:hAnsi="Lucida Sans Unicode" w:cs="Lucida Sans Unicode"/>
          <w:color w:val="2372AD"/>
          <w:sz w:val="20"/>
          <w:szCs w:val="20"/>
        </w:rPr>
        <w:fldChar w:fldCharType="separate"/>
      </w:r>
      <w:r w:rsidR="008D4350">
        <w:rPr>
          <w:rFonts w:ascii="Lucida Sans Unicode" w:hAnsi="Lucida Sans Unicode" w:cs="Lucida Sans Unicode"/>
          <w:noProof/>
          <w:color w:val="2372AD"/>
          <w:sz w:val="20"/>
          <w:szCs w:val="20"/>
          <w:lang w:val="en-IE"/>
        </w:rPr>
        <w:t>8 April 2019</w:t>
      </w:r>
      <w:r w:rsidRPr="008E2927">
        <w:rPr>
          <w:rFonts w:ascii="Lucida Sans Unicode" w:hAnsi="Lucida Sans Unicode" w:cs="Lucida Sans Unicode"/>
          <w:color w:val="2372AD"/>
          <w:sz w:val="20"/>
          <w:szCs w:val="20"/>
        </w:rPr>
        <w:fldChar w:fldCharType="end"/>
      </w:r>
    </w:p>
    <w:p w:rsidR="00EF44DB" w:rsidRPr="008E2927" w:rsidRDefault="00EF44DB" w:rsidP="007D2D2F">
      <w:pPr>
        <w:pStyle w:val="RecipientAddress"/>
        <w:jc w:val="both"/>
        <w:rPr>
          <w:rFonts w:ascii="Lucida Sans Unicode" w:hAnsi="Lucida Sans Unicode" w:cs="Lucida Sans Unicode"/>
          <w:color w:val="2372AD"/>
          <w:sz w:val="20"/>
          <w:szCs w:val="20"/>
        </w:rPr>
      </w:pPr>
    </w:p>
    <w:p w:rsidR="00EF44DB" w:rsidRPr="008E2927" w:rsidRDefault="007D2D2F" w:rsidP="007D2D2F">
      <w:pPr>
        <w:pStyle w:val="BodyText"/>
        <w:spacing w:after="0"/>
        <w:jc w:val="both"/>
        <w:rPr>
          <w:rFonts w:ascii="Lucida Sans Unicode" w:hAnsi="Lucida Sans Unicode" w:cs="Lucida Sans Unicode"/>
          <w:noProof/>
          <w:color w:val="2372AD"/>
          <w:sz w:val="20"/>
          <w:szCs w:val="20"/>
        </w:rPr>
      </w:pPr>
      <w:r>
        <w:rPr>
          <w:rFonts w:ascii="Lucida Sans Unicode" w:hAnsi="Lucida Sans Unicode" w:cs="Lucida Sans Unicode"/>
          <w:noProof/>
          <w:color w:val="2372AD"/>
          <w:sz w:val="20"/>
          <w:szCs w:val="20"/>
          <w:lang w:val="en-IE" w:eastAsia="en-IE"/>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paragraph">
                  <wp:posOffset>-112395</wp:posOffset>
                </wp:positionV>
                <wp:extent cx="5919470" cy="387985"/>
                <wp:effectExtent l="2540" t="1270" r="2540" b="1270"/>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9470" cy="387985"/>
                        </a:xfrm>
                        <a:prstGeom prst="rect">
                          <a:avLst/>
                        </a:prstGeom>
                        <a:solidFill>
                          <a:srgbClr val="EF6C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66" w:rsidRPr="006367C0" w:rsidRDefault="00FB1F66" w:rsidP="00EF44DB">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The Application Form </w:t>
                            </w:r>
                            <w:r>
                              <w:rPr>
                                <w:rFonts w:ascii="Lucida Sans Unicode" w:hAnsi="Lucida Sans Unicode" w:cs="Lucida Sans Unicode"/>
                                <w:color w:val="FFFFFF" w:themeColor="background1"/>
                                <w:sz w:val="20"/>
                                <w:szCs w:val="20"/>
                                <w:lang w:val="en-IE"/>
                              </w:rPr>
                              <w:t>(1of5</w:t>
                            </w:r>
                            <w:r w:rsidRPr="002D2117">
                              <w:rPr>
                                <w:rFonts w:ascii="Lucida Sans Unicode" w:hAnsi="Lucida Sans Unicode" w:cs="Lucida Sans Unicode"/>
                                <w:color w:val="FFFFFF" w:themeColor="background1"/>
                                <w:sz w:val="20"/>
                                <w:szCs w:val="20"/>
                                <w:lang w:val="en-IE"/>
                              </w:rPr>
                              <w:t>)</w:t>
                            </w:r>
                          </w:p>
                          <w:p w:rsidR="00FB1F66" w:rsidRPr="00EF44DB" w:rsidRDefault="00FB1F66" w:rsidP="00EF44DB">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1" style="position:absolute;left:0;text-align:left;margin-left:0;margin-top:-8.85pt;width:466.1pt;height:30.5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" fillcolor="#ef6ca4" stroked="f">
                <v:textbox>
                  <w:txbxContent>
                    <w:p w:rsidR="00FB1F66" w:rsidRPr="006367C0" w:rsidRDefault="00FB1F66" w:rsidP="00EF44DB">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The Application Form </w:t>
                      </w:r>
                      <w:r>
                        <w:rPr>
                          <w:rFonts w:ascii="Lucida Sans Unicode" w:hAnsi="Lucida Sans Unicode" w:cs="Lucida Sans Unicode"/>
                          <w:color w:val="FFFFFF" w:themeColor="background1"/>
                          <w:sz w:val="20"/>
                          <w:szCs w:val="20"/>
                          <w:lang w:val="en-IE"/>
                        </w:rPr>
                        <w:t>(1of5</w:t>
                      </w:r>
                      <w:r w:rsidRPr="002D2117">
                        <w:rPr>
                          <w:rFonts w:ascii="Lucida Sans Unicode" w:hAnsi="Lucida Sans Unicode" w:cs="Lucida Sans Unicode"/>
                          <w:color w:val="FFFFFF" w:themeColor="background1"/>
                          <w:sz w:val="20"/>
                          <w:szCs w:val="20"/>
                          <w:lang w:val="en-IE"/>
                        </w:rPr>
                        <w:t>)</w:t>
                      </w:r>
                    </w:p>
                    <w:p w:rsidR="00FB1F66" w:rsidRPr="00EF44DB" w:rsidRDefault="00FB1F66" w:rsidP="00EF44DB">
                      <w:pPr>
                        <w:rPr>
                          <w:lang w:val="en-IE"/>
                        </w:rPr>
                      </w:pPr>
                    </w:p>
                  </w:txbxContent>
                </v:textbox>
                <w10:wrap anchorx="margin"/>
              </v:rect>
            </w:pict>
          </mc:Fallback>
        </mc:AlternateContent>
      </w:r>
    </w:p>
    <w:p w:rsidR="00EF44DB" w:rsidRDefault="00EF44DB" w:rsidP="007D2D2F">
      <w:pPr>
        <w:pStyle w:val="BodyText"/>
        <w:spacing w:after="0"/>
        <w:jc w:val="both"/>
        <w:rPr>
          <w:rFonts w:ascii="Lucida Sans Unicode" w:hAnsi="Lucida Sans Unicode" w:cs="Lucida Sans Unicode"/>
          <w:color w:val="2372AD"/>
          <w:sz w:val="20"/>
          <w:szCs w:val="20"/>
          <w:lang w:val="en-IE"/>
        </w:rPr>
      </w:pPr>
    </w:p>
    <w:p w:rsidR="00E833F6" w:rsidRDefault="00EF44DB" w:rsidP="007D2D2F">
      <w:pPr>
        <w:pStyle w:val="NormalWeb"/>
        <w:spacing w:line="276" w:lineRule="auto"/>
        <w:jc w:val="both"/>
        <w:textAlignment w:val="baseline"/>
        <w:rPr>
          <w:rFonts w:ascii="Lucida Sans Unicode" w:hAnsi="Lucida Sans Unicode" w:cs="Lucida Sans Unicode"/>
          <w:color w:val="2372AD"/>
          <w:sz w:val="20"/>
          <w:szCs w:val="20"/>
          <w:lang w:val="en-IE"/>
        </w:rPr>
      </w:pPr>
      <w:r>
        <w:rPr>
          <w:rFonts w:ascii="Lucida Sans Unicode" w:hAnsi="Lucida Sans Unicode" w:cs="Lucida Sans Unicode"/>
          <w:color w:val="2372AD"/>
          <w:sz w:val="20"/>
          <w:szCs w:val="20"/>
          <w:lang w:val="en-IE"/>
        </w:rPr>
        <w:t>Please complete all sections. If you are having difficult</w:t>
      </w:r>
      <w:r w:rsidR="001B3232">
        <w:rPr>
          <w:rFonts w:ascii="Lucida Sans Unicode" w:hAnsi="Lucida Sans Unicode" w:cs="Lucida Sans Unicode"/>
          <w:color w:val="2372AD"/>
          <w:sz w:val="20"/>
          <w:szCs w:val="20"/>
          <w:lang w:val="en-IE"/>
        </w:rPr>
        <w:t>y please do get in touch. Feel f</w:t>
      </w:r>
      <w:r>
        <w:rPr>
          <w:rFonts w:ascii="Lucida Sans Unicode" w:hAnsi="Lucida Sans Unicode" w:cs="Lucida Sans Unicode"/>
          <w:color w:val="2372AD"/>
          <w:sz w:val="20"/>
          <w:szCs w:val="20"/>
          <w:lang w:val="en-IE"/>
        </w:rPr>
        <w:t>ree to submit picture or sketches with your application.</w:t>
      </w:r>
    </w:p>
    <w:p w:rsidR="00E833F6" w:rsidRDefault="00E833F6" w:rsidP="007D2D2F">
      <w:pPr>
        <w:pStyle w:val="NormalWeb"/>
        <w:spacing w:line="276" w:lineRule="auto"/>
        <w:jc w:val="both"/>
        <w:textAlignment w:val="baseline"/>
        <w:rPr>
          <w:rFonts w:ascii="Lucida Sans Unicode" w:hAnsi="Lucida Sans Unicode" w:cs="Lucida Sans Unicode"/>
          <w:color w:val="2372AD"/>
          <w:sz w:val="20"/>
          <w:szCs w:val="20"/>
          <w:lang w:val="en-IE"/>
        </w:rPr>
      </w:pPr>
    </w:p>
    <w:tbl>
      <w:tblPr>
        <w:tblW w:w="9356" w:type="dxa"/>
        <w:tblInd w:w="108" w:type="dxa"/>
        <w:tblBorders>
          <w:top w:val="single" w:sz="4" w:space="0" w:color="2372AD"/>
          <w:left w:val="single" w:sz="4" w:space="0" w:color="2372AD"/>
          <w:bottom w:val="single" w:sz="4" w:space="0" w:color="2372AD"/>
          <w:right w:val="single" w:sz="4" w:space="0" w:color="2372AD"/>
          <w:insideH w:val="single" w:sz="4" w:space="0" w:color="2372AD"/>
          <w:insideV w:val="single" w:sz="4" w:space="0" w:color="2372AD"/>
        </w:tblBorders>
        <w:tblLook w:val="04A0" w:firstRow="1" w:lastRow="0" w:firstColumn="1" w:lastColumn="0" w:noHBand="0" w:noVBand="1"/>
      </w:tblPr>
      <w:tblGrid>
        <w:gridCol w:w="2180"/>
        <w:gridCol w:w="7176"/>
      </w:tblGrid>
      <w:tr w:rsidR="00E833F6" w:rsidRPr="00947EB7" w:rsidTr="00EF44DB">
        <w:trPr>
          <w:trHeight w:val="495"/>
        </w:trPr>
        <w:tc>
          <w:tcPr>
            <w:tcW w:w="9356" w:type="dxa"/>
            <w:gridSpan w:val="2"/>
            <w:shd w:val="clear" w:color="auto" w:fill="2372AD"/>
          </w:tcPr>
          <w:p w:rsidR="00E833F6" w:rsidRPr="00947EB7" w:rsidRDefault="00E833F6" w:rsidP="007D2D2F">
            <w:pPr>
              <w:jc w:val="both"/>
              <w:rPr>
                <w:rFonts w:ascii="Lucida Sans Unicode" w:hAnsi="Lucida Sans Unicode" w:cs="Lucida Sans Unicode"/>
                <w:b/>
                <w:color w:val="FFFFFF" w:themeColor="background1"/>
                <w:sz w:val="20"/>
                <w:szCs w:val="20"/>
              </w:rPr>
            </w:pPr>
            <w:r w:rsidRPr="00947EB7">
              <w:rPr>
                <w:rFonts w:ascii="Lucida Sans Unicode" w:hAnsi="Lucida Sans Unicode" w:cs="Lucida Sans Unicode"/>
                <w:b/>
                <w:color w:val="FFFFFF" w:themeColor="background1"/>
                <w:sz w:val="20"/>
                <w:szCs w:val="20"/>
              </w:rPr>
              <w:t>Event Details</w:t>
            </w:r>
            <w:r w:rsidR="00947EB7">
              <w:rPr>
                <w:rFonts w:ascii="Lucida Sans Unicode" w:hAnsi="Lucida Sans Unicode" w:cs="Lucida Sans Unicode"/>
                <w:b/>
                <w:color w:val="FFFFFF" w:themeColor="background1"/>
                <w:sz w:val="20"/>
                <w:szCs w:val="20"/>
              </w:rPr>
              <w:t>:</w:t>
            </w:r>
          </w:p>
        </w:tc>
      </w:tr>
      <w:tr w:rsidR="00E833F6" w:rsidRPr="00947EB7" w:rsidTr="00947EB7">
        <w:trPr>
          <w:trHeight w:val="510"/>
        </w:trPr>
        <w:tc>
          <w:tcPr>
            <w:tcW w:w="2180" w:type="dxa"/>
          </w:tcPr>
          <w:p w:rsidR="00E833F6" w:rsidRPr="00947EB7" w:rsidRDefault="00E833F6" w:rsidP="007D2D2F">
            <w:pPr>
              <w:spacing w:line="480" w:lineRule="auto"/>
              <w:jc w:val="both"/>
              <w:rPr>
                <w:rFonts w:ascii="Lucida Sans Unicode" w:hAnsi="Lucida Sans Unicode" w:cs="Lucida Sans Unicode"/>
                <w:color w:val="2372AD"/>
                <w:sz w:val="20"/>
                <w:szCs w:val="20"/>
              </w:rPr>
            </w:pPr>
            <w:r w:rsidRPr="00947EB7">
              <w:rPr>
                <w:rFonts w:ascii="Lucida Sans Unicode" w:hAnsi="Lucida Sans Unicode" w:cs="Lucida Sans Unicode"/>
                <w:color w:val="2372AD"/>
                <w:sz w:val="20"/>
                <w:szCs w:val="20"/>
              </w:rPr>
              <w:t>Event Title:</w:t>
            </w:r>
          </w:p>
        </w:tc>
        <w:tc>
          <w:tcPr>
            <w:tcW w:w="7176" w:type="dxa"/>
          </w:tcPr>
          <w:p w:rsidR="00947EB7" w:rsidRPr="00947EB7" w:rsidRDefault="00947EB7" w:rsidP="007D2D2F">
            <w:pPr>
              <w:spacing w:line="480" w:lineRule="auto"/>
              <w:jc w:val="both"/>
              <w:rPr>
                <w:rFonts w:ascii="Lucida Sans Unicode" w:hAnsi="Lucida Sans Unicode" w:cs="Lucida Sans Unicode"/>
                <w:color w:val="2372AD"/>
                <w:sz w:val="20"/>
                <w:szCs w:val="20"/>
              </w:rPr>
            </w:pPr>
          </w:p>
        </w:tc>
      </w:tr>
      <w:tr w:rsidR="00E833F6" w:rsidRPr="00947EB7" w:rsidTr="00947EB7">
        <w:trPr>
          <w:trHeight w:val="510"/>
        </w:trPr>
        <w:tc>
          <w:tcPr>
            <w:tcW w:w="2180" w:type="dxa"/>
          </w:tcPr>
          <w:p w:rsidR="00E833F6" w:rsidRPr="00947EB7" w:rsidRDefault="00E833F6" w:rsidP="007D2D2F">
            <w:pPr>
              <w:spacing w:line="480" w:lineRule="auto"/>
              <w:jc w:val="both"/>
              <w:rPr>
                <w:rFonts w:ascii="Lucida Sans Unicode" w:hAnsi="Lucida Sans Unicode" w:cs="Lucida Sans Unicode"/>
                <w:b/>
                <w:color w:val="2372AD"/>
                <w:sz w:val="20"/>
                <w:szCs w:val="20"/>
              </w:rPr>
            </w:pPr>
            <w:r w:rsidRPr="00947EB7">
              <w:rPr>
                <w:rFonts w:ascii="Lucida Sans Unicode" w:hAnsi="Lucida Sans Unicode" w:cs="Lucida Sans Unicode"/>
                <w:color w:val="2372AD"/>
                <w:sz w:val="20"/>
                <w:szCs w:val="20"/>
              </w:rPr>
              <w:t>Event Location:</w:t>
            </w:r>
          </w:p>
        </w:tc>
        <w:tc>
          <w:tcPr>
            <w:tcW w:w="7176" w:type="dxa"/>
          </w:tcPr>
          <w:p w:rsidR="00E833F6" w:rsidRPr="00947EB7" w:rsidRDefault="00E833F6" w:rsidP="007D2D2F">
            <w:pPr>
              <w:spacing w:line="480" w:lineRule="auto"/>
              <w:jc w:val="both"/>
              <w:rPr>
                <w:rFonts w:ascii="Lucida Sans Unicode" w:hAnsi="Lucida Sans Unicode" w:cs="Lucida Sans Unicode"/>
                <w:color w:val="2372AD"/>
                <w:sz w:val="20"/>
                <w:szCs w:val="20"/>
              </w:rPr>
            </w:pPr>
          </w:p>
          <w:p w:rsidR="00947EB7" w:rsidRPr="00947EB7" w:rsidRDefault="00947EB7" w:rsidP="007D2D2F">
            <w:pPr>
              <w:spacing w:line="480" w:lineRule="auto"/>
              <w:jc w:val="both"/>
              <w:rPr>
                <w:rFonts w:ascii="Lucida Sans Unicode" w:hAnsi="Lucida Sans Unicode" w:cs="Lucida Sans Unicode"/>
                <w:color w:val="2372AD"/>
                <w:sz w:val="20"/>
                <w:szCs w:val="20"/>
              </w:rPr>
            </w:pPr>
          </w:p>
        </w:tc>
      </w:tr>
      <w:tr w:rsidR="00947EB7" w:rsidRPr="00947EB7" w:rsidTr="00947EB7">
        <w:trPr>
          <w:trHeight w:val="510"/>
        </w:trPr>
        <w:tc>
          <w:tcPr>
            <w:tcW w:w="2180" w:type="dxa"/>
          </w:tcPr>
          <w:p w:rsidR="00947EB7" w:rsidRPr="00947EB7" w:rsidRDefault="00947EB7" w:rsidP="007D2D2F">
            <w:pPr>
              <w:spacing w:line="480" w:lineRule="auto"/>
              <w:jc w:val="both"/>
              <w:rPr>
                <w:rFonts w:ascii="Lucida Sans Unicode" w:hAnsi="Lucida Sans Unicode" w:cs="Lucida Sans Unicode"/>
                <w:color w:val="2372AD"/>
                <w:sz w:val="20"/>
                <w:szCs w:val="20"/>
              </w:rPr>
            </w:pPr>
            <w:r w:rsidRPr="00947EB7">
              <w:rPr>
                <w:rFonts w:ascii="Lucida Sans Unicode" w:hAnsi="Lucida Sans Unicode" w:cs="Lucida Sans Unicode"/>
                <w:color w:val="2372AD"/>
                <w:sz w:val="20"/>
                <w:szCs w:val="20"/>
              </w:rPr>
              <w:t>Event Description:</w:t>
            </w:r>
          </w:p>
        </w:tc>
        <w:tc>
          <w:tcPr>
            <w:tcW w:w="7176" w:type="dxa"/>
          </w:tcPr>
          <w:p w:rsidR="00947EB7" w:rsidRPr="00947EB7" w:rsidRDefault="00947EB7" w:rsidP="007D2D2F">
            <w:pPr>
              <w:spacing w:line="276" w:lineRule="auto"/>
              <w:jc w:val="both"/>
              <w:rPr>
                <w:rFonts w:ascii="Lucida Sans Unicode" w:hAnsi="Lucida Sans Unicode" w:cs="Lucida Sans Unicode"/>
                <w:color w:val="2372AD"/>
                <w:sz w:val="20"/>
                <w:szCs w:val="20"/>
              </w:rPr>
            </w:pPr>
          </w:p>
          <w:p w:rsidR="00947EB7" w:rsidRP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947EB7" w:rsidRP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947EB7" w:rsidRP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947EB7" w:rsidRP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947EB7" w:rsidRP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947EB7" w:rsidRP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947EB7" w:rsidRP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C92F35" w:rsidRPr="00947EB7" w:rsidRDefault="00C92F35"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tc>
      </w:tr>
    </w:tbl>
    <w:p w:rsidR="00CA655A" w:rsidRDefault="00CA655A" w:rsidP="007D2D2F">
      <w:pPr>
        <w:pStyle w:val="SenderAddress"/>
        <w:tabs>
          <w:tab w:val="left" w:pos="3079"/>
        </w:tabs>
        <w:jc w:val="both"/>
        <w:outlineLvl w:val="0"/>
        <w:rPr>
          <w:rFonts w:ascii="Lucida Sans Unicode" w:hAnsi="Lucida Sans Unicode" w:cs="Lucida Sans Unicode"/>
          <w:color w:val="2372AD"/>
          <w:sz w:val="20"/>
          <w:szCs w:val="20"/>
        </w:rPr>
      </w:pPr>
    </w:p>
    <w:p w:rsidR="00CA655A" w:rsidRDefault="00CA655A" w:rsidP="007D2D2F">
      <w:pPr>
        <w:jc w:val="both"/>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br w:type="page"/>
      </w:r>
    </w:p>
    <w:p w:rsidR="00947EB7" w:rsidRPr="008E2927" w:rsidRDefault="00574DA4" w:rsidP="007D2D2F">
      <w:pPr>
        <w:pStyle w:val="SenderAddress"/>
        <w:tabs>
          <w:tab w:val="left" w:pos="3079"/>
        </w:tabs>
        <w:jc w:val="both"/>
        <w:outlineLvl w:val="0"/>
        <w:rPr>
          <w:rFonts w:ascii="Lucida Sans Unicode" w:hAnsi="Lucida Sans Unicode" w:cs="Lucida Sans Unicode"/>
          <w:color w:val="2372AD"/>
          <w:sz w:val="20"/>
          <w:szCs w:val="20"/>
        </w:rPr>
      </w:pPr>
      <w:r w:rsidRPr="008E2927">
        <w:rPr>
          <w:rFonts w:ascii="Lucida Sans Unicode" w:hAnsi="Lucida Sans Unicode" w:cs="Lucida Sans Unicode"/>
          <w:color w:val="2372AD"/>
          <w:sz w:val="20"/>
          <w:szCs w:val="20"/>
        </w:rPr>
        <w:lastRenderedPageBreak/>
        <w:fldChar w:fldCharType="begin"/>
      </w:r>
      <w:r w:rsidR="00947EB7" w:rsidRPr="008E2927">
        <w:rPr>
          <w:rFonts w:ascii="Lucida Sans Unicode" w:hAnsi="Lucida Sans Unicode" w:cs="Lucida Sans Unicode"/>
          <w:color w:val="2372AD"/>
          <w:sz w:val="20"/>
          <w:szCs w:val="20"/>
          <w:lang w:val="en-IE"/>
        </w:rPr>
        <w:instrText xml:space="preserve"> DATE \@ "d MMMM yyyy" </w:instrText>
      </w:r>
      <w:r w:rsidRPr="008E2927">
        <w:rPr>
          <w:rFonts w:ascii="Lucida Sans Unicode" w:hAnsi="Lucida Sans Unicode" w:cs="Lucida Sans Unicode"/>
          <w:color w:val="2372AD"/>
          <w:sz w:val="20"/>
          <w:szCs w:val="20"/>
        </w:rPr>
        <w:fldChar w:fldCharType="separate"/>
      </w:r>
      <w:r w:rsidR="008D4350">
        <w:rPr>
          <w:rFonts w:ascii="Lucida Sans Unicode" w:hAnsi="Lucida Sans Unicode" w:cs="Lucida Sans Unicode"/>
          <w:noProof/>
          <w:color w:val="2372AD"/>
          <w:sz w:val="20"/>
          <w:szCs w:val="20"/>
          <w:lang w:val="en-IE"/>
        </w:rPr>
        <w:t>8 April 2019</w:t>
      </w:r>
      <w:r w:rsidRPr="008E2927">
        <w:rPr>
          <w:rFonts w:ascii="Lucida Sans Unicode" w:hAnsi="Lucida Sans Unicode" w:cs="Lucida Sans Unicode"/>
          <w:color w:val="2372AD"/>
          <w:sz w:val="20"/>
          <w:szCs w:val="20"/>
        </w:rPr>
        <w:fldChar w:fldCharType="end"/>
      </w:r>
    </w:p>
    <w:p w:rsidR="00947EB7" w:rsidRPr="008E2927" w:rsidRDefault="00947EB7" w:rsidP="007D2D2F">
      <w:pPr>
        <w:pStyle w:val="RecipientAddress"/>
        <w:jc w:val="both"/>
        <w:rPr>
          <w:rFonts w:ascii="Lucida Sans Unicode" w:hAnsi="Lucida Sans Unicode" w:cs="Lucida Sans Unicode"/>
          <w:color w:val="2372AD"/>
          <w:sz w:val="20"/>
          <w:szCs w:val="20"/>
        </w:rPr>
      </w:pPr>
    </w:p>
    <w:p w:rsidR="00947EB7" w:rsidRPr="008E2927" w:rsidRDefault="007D2D2F" w:rsidP="007D2D2F">
      <w:pPr>
        <w:pStyle w:val="BodyText"/>
        <w:spacing w:after="0"/>
        <w:jc w:val="both"/>
        <w:rPr>
          <w:rFonts w:ascii="Lucida Sans Unicode" w:hAnsi="Lucida Sans Unicode" w:cs="Lucida Sans Unicode"/>
          <w:noProof/>
          <w:color w:val="2372AD"/>
          <w:sz w:val="20"/>
          <w:szCs w:val="20"/>
        </w:rPr>
      </w:pPr>
      <w:r>
        <w:rPr>
          <w:rFonts w:ascii="Lucida Sans Unicode" w:hAnsi="Lucida Sans Unicode" w:cs="Lucida Sans Unicode"/>
          <w:noProof/>
          <w:color w:val="2372AD"/>
          <w:sz w:val="20"/>
          <w:szCs w:val="20"/>
          <w:lang w:val="en-IE" w:eastAsia="en-IE"/>
        </w:rP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paragraph">
                  <wp:posOffset>-112395</wp:posOffset>
                </wp:positionV>
                <wp:extent cx="5919470" cy="387985"/>
                <wp:effectExtent l="2540" t="1270" r="2540" b="1270"/>
                <wp:wrapNone/>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9470" cy="387985"/>
                        </a:xfrm>
                        <a:prstGeom prst="rect">
                          <a:avLst/>
                        </a:prstGeom>
                        <a:solidFill>
                          <a:srgbClr val="EF6C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66" w:rsidRPr="006367C0" w:rsidRDefault="00FB1F66" w:rsidP="00947EB7">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The Application Form </w:t>
                            </w:r>
                            <w:r>
                              <w:rPr>
                                <w:rFonts w:ascii="Lucida Sans Unicode" w:hAnsi="Lucida Sans Unicode" w:cs="Lucida Sans Unicode"/>
                                <w:color w:val="FFFFFF" w:themeColor="background1"/>
                                <w:sz w:val="20"/>
                                <w:szCs w:val="20"/>
                                <w:lang w:val="en-IE"/>
                              </w:rPr>
                              <w:t>(2of5</w:t>
                            </w:r>
                            <w:r w:rsidRPr="002D2117">
                              <w:rPr>
                                <w:rFonts w:ascii="Lucida Sans Unicode" w:hAnsi="Lucida Sans Unicode" w:cs="Lucida Sans Unicode"/>
                                <w:color w:val="FFFFFF" w:themeColor="background1"/>
                                <w:sz w:val="20"/>
                                <w:szCs w:val="20"/>
                                <w:lang w:val="en-IE"/>
                              </w:rPr>
                              <w:t>)</w:t>
                            </w:r>
                          </w:p>
                          <w:p w:rsidR="00FB1F66" w:rsidRPr="00EF44DB" w:rsidRDefault="00FB1F66" w:rsidP="00947EB7">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left:0;text-align:left;margin-left:0;margin-top:-8.85pt;width:466.1pt;height:30.5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" fillcolor="#ef6ca4" stroked="f">
                <v:textbox>
                  <w:txbxContent>
                    <w:p w:rsidR="00FB1F66" w:rsidRPr="006367C0" w:rsidRDefault="00FB1F66" w:rsidP="00947EB7">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The Application Form </w:t>
                      </w:r>
                      <w:r>
                        <w:rPr>
                          <w:rFonts w:ascii="Lucida Sans Unicode" w:hAnsi="Lucida Sans Unicode" w:cs="Lucida Sans Unicode"/>
                          <w:color w:val="FFFFFF" w:themeColor="background1"/>
                          <w:sz w:val="20"/>
                          <w:szCs w:val="20"/>
                          <w:lang w:val="en-IE"/>
                        </w:rPr>
                        <w:t>(2of5</w:t>
                      </w:r>
                      <w:r w:rsidRPr="002D2117">
                        <w:rPr>
                          <w:rFonts w:ascii="Lucida Sans Unicode" w:hAnsi="Lucida Sans Unicode" w:cs="Lucida Sans Unicode"/>
                          <w:color w:val="FFFFFF" w:themeColor="background1"/>
                          <w:sz w:val="20"/>
                          <w:szCs w:val="20"/>
                          <w:lang w:val="en-IE"/>
                        </w:rPr>
                        <w:t>)</w:t>
                      </w:r>
                    </w:p>
                    <w:p w:rsidR="00FB1F66" w:rsidRPr="00EF44DB" w:rsidRDefault="00FB1F66" w:rsidP="00947EB7">
                      <w:pPr>
                        <w:rPr>
                          <w:lang w:val="en-IE"/>
                        </w:rPr>
                      </w:pPr>
                    </w:p>
                  </w:txbxContent>
                </v:textbox>
                <w10:wrap anchorx="margin"/>
              </v:rect>
            </w:pict>
          </mc:Fallback>
        </mc:AlternateContent>
      </w:r>
    </w:p>
    <w:p w:rsidR="00947EB7" w:rsidRDefault="00947EB7" w:rsidP="007D2D2F">
      <w:pPr>
        <w:pStyle w:val="BodyText"/>
        <w:spacing w:after="0"/>
        <w:jc w:val="both"/>
        <w:rPr>
          <w:rFonts w:ascii="Lucida Sans Unicode" w:hAnsi="Lucida Sans Unicode" w:cs="Lucida Sans Unicode"/>
          <w:color w:val="2372AD"/>
          <w:sz w:val="20"/>
          <w:szCs w:val="20"/>
          <w:lang w:val="en-IE"/>
        </w:rPr>
      </w:pPr>
    </w:p>
    <w:p w:rsidR="00947EB7" w:rsidRDefault="00947EB7" w:rsidP="007D2D2F">
      <w:pPr>
        <w:jc w:val="both"/>
      </w:pPr>
    </w:p>
    <w:tbl>
      <w:tblPr>
        <w:tblW w:w="9356" w:type="dxa"/>
        <w:tblInd w:w="108" w:type="dxa"/>
        <w:tblBorders>
          <w:top w:val="single" w:sz="4" w:space="0" w:color="2372AD"/>
          <w:left w:val="single" w:sz="4" w:space="0" w:color="2372AD"/>
          <w:bottom w:val="single" w:sz="4" w:space="0" w:color="2372AD"/>
          <w:right w:val="single" w:sz="4" w:space="0" w:color="2372AD"/>
          <w:insideH w:val="single" w:sz="4" w:space="0" w:color="2372AD"/>
          <w:insideV w:val="single" w:sz="4" w:space="0" w:color="2372AD"/>
        </w:tblBorders>
        <w:tblLook w:val="04A0" w:firstRow="1" w:lastRow="0" w:firstColumn="1" w:lastColumn="0" w:noHBand="0" w:noVBand="1"/>
      </w:tblPr>
      <w:tblGrid>
        <w:gridCol w:w="2180"/>
        <w:gridCol w:w="7176"/>
      </w:tblGrid>
      <w:tr w:rsidR="00E833F6" w:rsidRPr="00947EB7" w:rsidTr="00947EB7">
        <w:trPr>
          <w:trHeight w:val="510"/>
        </w:trPr>
        <w:tc>
          <w:tcPr>
            <w:tcW w:w="2180" w:type="dxa"/>
          </w:tcPr>
          <w:p w:rsidR="00E833F6" w:rsidRPr="00947EB7" w:rsidRDefault="00E833F6" w:rsidP="007D2D2F">
            <w:pPr>
              <w:spacing w:line="480" w:lineRule="auto"/>
              <w:jc w:val="both"/>
              <w:rPr>
                <w:rFonts w:ascii="Lucida Sans Unicode" w:hAnsi="Lucida Sans Unicode" w:cs="Lucida Sans Unicode"/>
                <w:color w:val="2372AD"/>
                <w:sz w:val="20"/>
                <w:szCs w:val="20"/>
              </w:rPr>
            </w:pPr>
            <w:r w:rsidRPr="00947EB7">
              <w:rPr>
                <w:rFonts w:ascii="Lucida Sans Unicode" w:hAnsi="Lucida Sans Unicode" w:cs="Lucida Sans Unicode"/>
                <w:color w:val="2372AD"/>
                <w:sz w:val="20"/>
                <w:szCs w:val="20"/>
              </w:rPr>
              <w:t>Event Description:</w:t>
            </w:r>
          </w:p>
        </w:tc>
        <w:tc>
          <w:tcPr>
            <w:tcW w:w="7176" w:type="dxa"/>
          </w:tcPr>
          <w:p w:rsidR="00EF44DB" w:rsidRPr="00947EB7" w:rsidRDefault="00EF44DB" w:rsidP="007D2D2F">
            <w:pPr>
              <w:spacing w:line="276" w:lineRule="auto"/>
              <w:jc w:val="both"/>
              <w:rPr>
                <w:rFonts w:ascii="Lucida Sans Unicode" w:hAnsi="Lucida Sans Unicode" w:cs="Lucida Sans Unicode"/>
                <w:color w:val="2372AD"/>
                <w:sz w:val="20"/>
                <w:szCs w:val="20"/>
              </w:rPr>
            </w:pPr>
          </w:p>
          <w:p w:rsidR="00E833F6" w:rsidRPr="00947EB7" w:rsidRDefault="00EF44DB"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EF44DB" w:rsidRPr="00947EB7" w:rsidRDefault="00EF44DB"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EF44DB" w:rsidRPr="00947EB7" w:rsidRDefault="00EF44DB"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EF44DB" w:rsidRPr="00947EB7" w:rsidRDefault="00EF44DB"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EF44DB" w:rsidRPr="00947EB7" w:rsidRDefault="00EF44DB"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EF44DB" w:rsidRPr="00947EB7" w:rsidRDefault="00EF44DB"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EF44DB" w:rsidRPr="00947EB7" w:rsidRDefault="00EF44DB"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EF44DB" w:rsidRPr="00947EB7" w:rsidRDefault="00EF44DB"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EF44DB" w:rsidRPr="00947EB7" w:rsidRDefault="00EF44DB"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EF44DB" w:rsidRPr="00947EB7" w:rsidRDefault="00EF44DB"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947EB7" w:rsidRP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947EB7" w:rsidRP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947EB7" w:rsidRP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p w:rsidR="00947EB7" w:rsidRPr="00947EB7" w:rsidRDefault="00947EB7" w:rsidP="007D2D2F">
            <w:pPr>
              <w:spacing w:line="480" w:lineRule="auto"/>
              <w:jc w:val="both"/>
              <w:rPr>
                <w:rFonts w:ascii="Lucida Sans Unicode" w:hAnsi="Lucida Sans Unicode" w:cs="Lucida Sans Unicode"/>
                <w:color w:val="2372AD"/>
              </w:rPr>
            </w:pPr>
            <w:r w:rsidRPr="00947EB7">
              <w:rPr>
                <w:rFonts w:ascii="Lucida Sans Unicode" w:hAnsi="Lucida Sans Unicode" w:cs="Lucida Sans Unicode"/>
                <w:color w:val="2372AD"/>
              </w:rPr>
              <w:t>……………………………………………………………………………</w:t>
            </w:r>
          </w:p>
        </w:tc>
      </w:tr>
    </w:tbl>
    <w:p w:rsidR="00947EB7" w:rsidRDefault="00947EB7" w:rsidP="007D2D2F">
      <w:pPr>
        <w:pStyle w:val="SenderAddress"/>
        <w:tabs>
          <w:tab w:val="left" w:pos="3079"/>
        </w:tabs>
        <w:jc w:val="both"/>
        <w:outlineLvl w:val="0"/>
        <w:rPr>
          <w:rFonts w:ascii="Lucida Sans Unicode" w:hAnsi="Lucida Sans Unicode" w:cs="Lucida Sans Unicode"/>
          <w:color w:val="2372AD"/>
          <w:sz w:val="20"/>
          <w:szCs w:val="20"/>
        </w:rPr>
      </w:pPr>
    </w:p>
    <w:p w:rsidR="00CA655A" w:rsidRDefault="00CA655A" w:rsidP="007D2D2F">
      <w:pPr>
        <w:jc w:val="both"/>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br w:type="page"/>
      </w:r>
    </w:p>
    <w:p w:rsidR="00947EB7" w:rsidRPr="008E2927" w:rsidRDefault="00574DA4" w:rsidP="007D2D2F">
      <w:pPr>
        <w:pStyle w:val="SenderAddress"/>
        <w:tabs>
          <w:tab w:val="left" w:pos="3079"/>
        </w:tabs>
        <w:jc w:val="both"/>
        <w:outlineLvl w:val="0"/>
        <w:rPr>
          <w:rFonts w:ascii="Lucida Sans Unicode" w:hAnsi="Lucida Sans Unicode" w:cs="Lucida Sans Unicode"/>
          <w:color w:val="2372AD"/>
          <w:sz w:val="20"/>
          <w:szCs w:val="20"/>
        </w:rPr>
      </w:pPr>
      <w:r w:rsidRPr="008E2927">
        <w:rPr>
          <w:rFonts w:ascii="Lucida Sans Unicode" w:hAnsi="Lucida Sans Unicode" w:cs="Lucida Sans Unicode"/>
          <w:color w:val="2372AD"/>
          <w:sz w:val="20"/>
          <w:szCs w:val="20"/>
        </w:rPr>
        <w:lastRenderedPageBreak/>
        <w:fldChar w:fldCharType="begin"/>
      </w:r>
      <w:r w:rsidR="00947EB7" w:rsidRPr="008E2927">
        <w:rPr>
          <w:rFonts w:ascii="Lucida Sans Unicode" w:hAnsi="Lucida Sans Unicode" w:cs="Lucida Sans Unicode"/>
          <w:color w:val="2372AD"/>
          <w:sz w:val="20"/>
          <w:szCs w:val="20"/>
          <w:lang w:val="en-IE"/>
        </w:rPr>
        <w:instrText xml:space="preserve"> DATE \@ "d MMMM yyyy" </w:instrText>
      </w:r>
      <w:r w:rsidRPr="008E2927">
        <w:rPr>
          <w:rFonts w:ascii="Lucida Sans Unicode" w:hAnsi="Lucida Sans Unicode" w:cs="Lucida Sans Unicode"/>
          <w:color w:val="2372AD"/>
          <w:sz w:val="20"/>
          <w:szCs w:val="20"/>
        </w:rPr>
        <w:fldChar w:fldCharType="separate"/>
      </w:r>
      <w:r w:rsidR="008D4350">
        <w:rPr>
          <w:rFonts w:ascii="Lucida Sans Unicode" w:hAnsi="Lucida Sans Unicode" w:cs="Lucida Sans Unicode"/>
          <w:noProof/>
          <w:color w:val="2372AD"/>
          <w:sz w:val="20"/>
          <w:szCs w:val="20"/>
          <w:lang w:val="en-IE"/>
        </w:rPr>
        <w:t>8 April 2019</w:t>
      </w:r>
      <w:r w:rsidRPr="008E2927">
        <w:rPr>
          <w:rFonts w:ascii="Lucida Sans Unicode" w:hAnsi="Lucida Sans Unicode" w:cs="Lucida Sans Unicode"/>
          <w:color w:val="2372AD"/>
          <w:sz w:val="20"/>
          <w:szCs w:val="20"/>
        </w:rPr>
        <w:fldChar w:fldCharType="end"/>
      </w:r>
    </w:p>
    <w:p w:rsidR="00947EB7" w:rsidRPr="008E2927" w:rsidRDefault="00947EB7" w:rsidP="007D2D2F">
      <w:pPr>
        <w:pStyle w:val="RecipientAddress"/>
        <w:jc w:val="both"/>
        <w:rPr>
          <w:rFonts w:ascii="Lucida Sans Unicode" w:hAnsi="Lucida Sans Unicode" w:cs="Lucida Sans Unicode"/>
          <w:color w:val="2372AD"/>
          <w:sz w:val="20"/>
          <w:szCs w:val="20"/>
        </w:rPr>
      </w:pPr>
    </w:p>
    <w:p w:rsidR="00947EB7" w:rsidRPr="008E2927" w:rsidRDefault="007D2D2F" w:rsidP="007D2D2F">
      <w:pPr>
        <w:pStyle w:val="BodyText"/>
        <w:spacing w:after="0"/>
        <w:jc w:val="both"/>
        <w:rPr>
          <w:rFonts w:ascii="Lucida Sans Unicode" w:hAnsi="Lucida Sans Unicode" w:cs="Lucida Sans Unicode"/>
          <w:noProof/>
          <w:color w:val="2372AD"/>
          <w:sz w:val="20"/>
          <w:szCs w:val="20"/>
        </w:rPr>
      </w:pPr>
      <w:r>
        <w:rPr>
          <w:rFonts w:ascii="Lucida Sans Unicode" w:hAnsi="Lucida Sans Unicode" w:cs="Lucida Sans Unicode"/>
          <w:noProof/>
          <w:color w:val="2372AD"/>
          <w:sz w:val="20"/>
          <w:szCs w:val="20"/>
          <w:lang w:val="en-IE" w:eastAsia="en-IE"/>
        </w:rPr>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paragraph">
                  <wp:posOffset>-112395</wp:posOffset>
                </wp:positionV>
                <wp:extent cx="5919470" cy="387985"/>
                <wp:effectExtent l="2540" t="1270" r="2540" b="1270"/>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9470" cy="387985"/>
                        </a:xfrm>
                        <a:prstGeom prst="rect">
                          <a:avLst/>
                        </a:prstGeom>
                        <a:solidFill>
                          <a:srgbClr val="EF6C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66" w:rsidRPr="006367C0" w:rsidRDefault="00FB1F66" w:rsidP="00947EB7">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The Application Form </w:t>
                            </w:r>
                            <w:r>
                              <w:rPr>
                                <w:rFonts w:ascii="Lucida Sans Unicode" w:hAnsi="Lucida Sans Unicode" w:cs="Lucida Sans Unicode"/>
                                <w:color w:val="FFFFFF" w:themeColor="background1"/>
                                <w:sz w:val="20"/>
                                <w:szCs w:val="20"/>
                                <w:lang w:val="en-IE"/>
                              </w:rPr>
                              <w:t>(3of5</w:t>
                            </w:r>
                            <w:r w:rsidRPr="002D2117">
                              <w:rPr>
                                <w:rFonts w:ascii="Lucida Sans Unicode" w:hAnsi="Lucida Sans Unicode" w:cs="Lucida Sans Unicode"/>
                                <w:color w:val="FFFFFF" w:themeColor="background1"/>
                                <w:sz w:val="20"/>
                                <w:szCs w:val="20"/>
                                <w:lang w:val="en-IE"/>
                              </w:rPr>
                              <w:t>)</w:t>
                            </w:r>
                          </w:p>
                          <w:p w:rsidR="00FB1F66" w:rsidRPr="00EF44DB" w:rsidRDefault="00FB1F66" w:rsidP="00947EB7">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3" style="position:absolute;left:0;text-align:left;margin-left:0;margin-top:-8.85pt;width:466.1pt;height:30.55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" fillcolor="#ef6ca4" stroked="f">
                <v:textbox>
                  <w:txbxContent>
                    <w:p w:rsidR="00FB1F66" w:rsidRPr="006367C0" w:rsidRDefault="00FB1F66" w:rsidP="00947EB7">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The Application Form </w:t>
                      </w:r>
                      <w:r>
                        <w:rPr>
                          <w:rFonts w:ascii="Lucida Sans Unicode" w:hAnsi="Lucida Sans Unicode" w:cs="Lucida Sans Unicode"/>
                          <w:color w:val="FFFFFF" w:themeColor="background1"/>
                          <w:sz w:val="20"/>
                          <w:szCs w:val="20"/>
                          <w:lang w:val="en-IE"/>
                        </w:rPr>
                        <w:t>(3of5</w:t>
                      </w:r>
                      <w:r w:rsidRPr="002D2117">
                        <w:rPr>
                          <w:rFonts w:ascii="Lucida Sans Unicode" w:hAnsi="Lucida Sans Unicode" w:cs="Lucida Sans Unicode"/>
                          <w:color w:val="FFFFFF" w:themeColor="background1"/>
                          <w:sz w:val="20"/>
                          <w:szCs w:val="20"/>
                          <w:lang w:val="en-IE"/>
                        </w:rPr>
                        <w:t>)</w:t>
                      </w:r>
                    </w:p>
                    <w:p w:rsidR="00FB1F66" w:rsidRPr="00EF44DB" w:rsidRDefault="00FB1F66" w:rsidP="00947EB7">
                      <w:pPr>
                        <w:rPr>
                          <w:lang w:val="en-IE"/>
                        </w:rPr>
                      </w:pPr>
                    </w:p>
                  </w:txbxContent>
                </v:textbox>
                <w10:wrap anchorx="margin"/>
              </v:rect>
            </w:pict>
          </mc:Fallback>
        </mc:AlternateContent>
      </w:r>
    </w:p>
    <w:p w:rsidR="00947EB7" w:rsidRDefault="00947EB7" w:rsidP="007D2D2F">
      <w:pPr>
        <w:pStyle w:val="BodyText"/>
        <w:spacing w:after="0"/>
        <w:jc w:val="both"/>
        <w:rPr>
          <w:rFonts w:ascii="Lucida Sans Unicode" w:hAnsi="Lucida Sans Unicode" w:cs="Lucida Sans Unicode"/>
          <w:color w:val="2372AD"/>
          <w:sz w:val="20"/>
          <w:szCs w:val="20"/>
          <w:lang w:val="en-IE"/>
        </w:rPr>
      </w:pPr>
    </w:p>
    <w:p w:rsidR="00947EB7" w:rsidRDefault="00947EB7" w:rsidP="007D2D2F">
      <w:pPr>
        <w:jc w:val="both"/>
      </w:pPr>
    </w:p>
    <w:tbl>
      <w:tblPr>
        <w:tblW w:w="9356" w:type="dxa"/>
        <w:tblInd w:w="108" w:type="dxa"/>
        <w:tblBorders>
          <w:top w:val="single" w:sz="4" w:space="0" w:color="2372AD"/>
          <w:left w:val="single" w:sz="4" w:space="0" w:color="2372AD"/>
          <w:bottom w:val="single" w:sz="4" w:space="0" w:color="2372AD"/>
          <w:right w:val="single" w:sz="4" w:space="0" w:color="2372AD"/>
          <w:insideH w:val="single" w:sz="4" w:space="0" w:color="2372AD"/>
          <w:insideV w:val="single" w:sz="4" w:space="0" w:color="2372AD"/>
        </w:tblBorders>
        <w:tblLook w:val="04A0" w:firstRow="1" w:lastRow="0" w:firstColumn="1" w:lastColumn="0" w:noHBand="0" w:noVBand="1"/>
      </w:tblPr>
      <w:tblGrid>
        <w:gridCol w:w="2835"/>
        <w:gridCol w:w="6521"/>
      </w:tblGrid>
      <w:tr w:rsidR="00947EB7" w:rsidRPr="00947EB7" w:rsidTr="00947EB7">
        <w:trPr>
          <w:trHeight w:val="510"/>
        </w:trPr>
        <w:tc>
          <w:tcPr>
            <w:tcW w:w="9356" w:type="dxa"/>
            <w:gridSpan w:val="2"/>
            <w:shd w:val="clear" w:color="auto" w:fill="2372AD"/>
          </w:tcPr>
          <w:p w:rsidR="00947EB7" w:rsidRPr="00947EB7" w:rsidRDefault="00947EB7" w:rsidP="007D2D2F">
            <w:pPr>
              <w:jc w:val="both"/>
              <w:rPr>
                <w:rFonts w:ascii="Lucida Sans Unicode" w:hAnsi="Lucida Sans Unicode" w:cs="Lucida Sans Unicode"/>
                <w:b/>
                <w:color w:val="FFFFFF" w:themeColor="background1"/>
                <w:sz w:val="20"/>
                <w:szCs w:val="20"/>
              </w:rPr>
            </w:pPr>
            <w:r w:rsidRPr="00947EB7">
              <w:rPr>
                <w:rFonts w:ascii="Lucida Sans Unicode" w:hAnsi="Lucida Sans Unicode" w:cs="Lucida Sans Unicode"/>
                <w:b/>
                <w:color w:val="FFFFFF" w:themeColor="background1"/>
                <w:sz w:val="20"/>
                <w:szCs w:val="20"/>
              </w:rPr>
              <w:t>Event Details:</w:t>
            </w:r>
          </w:p>
        </w:tc>
      </w:tr>
      <w:tr w:rsidR="00E833F6" w:rsidRPr="00947EB7" w:rsidTr="001B3232">
        <w:trPr>
          <w:trHeight w:val="510"/>
        </w:trPr>
        <w:tc>
          <w:tcPr>
            <w:tcW w:w="2835" w:type="dxa"/>
          </w:tcPr>
          <w:p w:rsidR="00E833F6" w:rsidRPr="00947EB7" w:rsidRDefault="00E833F6" w:rsidP="007D2D2F">
            <w:pPr>
              <w:spacing w:line="480" w:lineRule="auto"/>
              <w:jc w:val="both"/>
              <w:rPr>
                <w:rFonts w:ascii="Lucida Sans Unicode" w:hAnsi="Lucida Sans Unicode" w:cs="Lucida Sans Unicode"/>
                <w:color w:val="2372AD"/>
                <w:sz w:val="20"/>
                <w:szCs w:val="20"/>
              </w:rPr>
            </w:pPr>
            <w:r w:rsidRPr="00947EB7">
              <w:rPr>
                <w:rFonts w:ascii="Lucida Sans Unicode" w:hAnsi="Lucida Sans Unicode" w:cs="Lucida Sans Unicode"/>
                <w:color w:val="2372AD"/>
                <w:sz w:val="20"/>
                <w:szCs w:val="20"/>
              </w:rPr>
              <w:t>Target Audience:</w:t>
            </w:r>
          </w:p>
        </w:tc>
        <w:tc>
          <w:tcPr>
            <w:tcW w:w="6521" w:type="dxa"/>
          </w:tcPr>
          <w:p w:rsidR="00947EB7" w:rsidRPr="00947EB7" w:rsidRDefault="00947EB7" w:rsidP="007D2D2F">
            <w:pPr>
              <w:spacing w:line="480" w:lineRule="auto"/>
              <w:jc w:val="both"/>
              <w:rPr>
                <w:rFonts w:ascii="Lucida Sans Unicode" w:hAnsi="Lucida Sans Unicode" w:cs="Lucida Sans Unicode"/>
                <w:color w:val="2372AD"/>
                <w:sz w:val="20"/>
                <w:szCs w:val="20"/>
              </w:rPr>
            </w:pPr>
          </w:p>
        </w:tc>
      </w:tr>
      <w:tr w:rsidR="00E833F6" w:rsidRPr="00947EB7" w:rsidTr="001B3232">
        <w:trPr>
          <w:trHeight w:val="510"/>
        </w:trPr>
        <w:tc>
          <w:tcPr>
            <w:tcW w:w="2835" w:type="dxa"/>
          </w:tcPr>
          <w:p w:rsidR="00E833F6" w:rsidRPr="00947EB7" w:rsidRDefault="00C92F35" w:rsidP="007D2D2F">
            <w:pPr>
              <w:spacing w:line="480" w:lineRule="auto"/>
              <w:jc w:val="both"/>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t>Participant</w:t>
            </w:r>
            <w:r w:rsidR="00947EB7">
              <w:rPr>
                <w:rFonts w:ascii="Lucida Sans Unicode" w:hAnsi="Lucida Sans Unicode" w:cs="Lucida Sans Unicode"/>
                <w:color w:val="2372AD"/>
                <w:sz w:val="20"/>
                <w:szCs w:val="20"/>
              </w:rPr>
              <w:t xml:space="preserve"> numbers:</w:t>
            </w:r>
          </w:p>
        </w:tc>
        <w:tc>
          <w:tcPr>
            <w:tcW w:w="6521" w:type="dxa"/>
          </w:tcPr>
          <w:p w:rsidR="00E833F6" w:rsidRPr="00947EB7" w:rsidRDefault="00E833F6" w:rsidP="007D2D2F">
            <w:pPr>
              <w:spacing w:line="480" w:lineRule="auto"/>
              <w:jc w:val="both"/>
              <w:rPr>
                <w:rFonts w:ascii="Lucida Sans Unicode" w:hAnsi="Lucida Sans Unicode" w:cs="Lucida Sans Unicode"/>
                <w:color w:val="2372AD"/>
                <w:sz w:val="20"/>
                <w:szCs w:val="20"/>
              </w:rPr>
            </w:pPr>
          </w:p>
        </w:tc>
      </w:tr>
      <w:tr w:rsidR="00E833F6" w:rsidRPr="00947EB7" w:rsidTr="001B3232">
        <w:trPr>
          <w:trHeight w:val="510"/>
        </w:trPr>
        <w:tc>
          <w:tcPr>
            <w:tcW w:w="2835" w:type="dxa"/>
          </w:tcPr>
          <w:p w:rsidR="00E833F6" w:rsidRPr="00947EB7" w:rsidRDefault="00E833F6" w:rsidP="007D2D2F">
            <w:pPr>
              <w:spacing w:line="480" w:lineRule="auto"/>
              <w:jc w:val="both"/>
              <w:rPr>
                <w:rFonts w:ascii="Lucida Sans Unicode" w:hAnsi="Lucida Sans Unicode" w:cs="Lucida Sans Unicode"/>
                <w:color w:val="2372AD"/>
                <w:sz w:val="20"/>
                <w:szCs w:val="20"/>
              </w:rPr>
            </w:pPr>
            <w:r w:rsidRPr="00947EB7">
              <w:rPr>
                <w:rFonts w:ascii="Lucida Sans Unicode" w:hAnsi="Lucida Sans Unicode" w:cs="Lucida Sans Unicode"/>
                <w:color w:val="2372AD"/>
                <w:sz w:val="20"/>
                <w:szCs w:val="20"/>
              </w:rPr>
              <w:t>Proposed Date</w:t>
            </w:r>
          </w:p>
        </w:tc>
        <w:tc>
          <w:tcPr>
            <w:tcW w:w="6521" w:type="dxa"/>
          </w:tcPr>
          <w:p w:rsidR="00947EB7" w:rsidRPr="00947EB7" w:rsidRDefault="00947EB7" w:rsidP="007D2D2F">
            <w:pPr>
              <w:spacing w:line="480" w:lineRule="auto"/>
              <w:jc w:val="both"/>
              <w:rPr>
                <w:rFonts w:ascii="Lucida Sans Unicode" w:hAnsi="Lucida Sans Unicode" w:cs="Lucida Sans Unicode"/>
                <w:color w:val="2372AD"/>
                <w:sz w:val="20"/>
                <w:szCs w:val="20"/>
              </w:rPr>
            </w:pPr>
          </w:p>
        </w:tc>
      </w:tr>
      <w:tr w:rsidR="00E833F6" w:rsidRPr="00947EB7" w:rsidTr="001B3232">
        <w:trPr>
          <w:trHeight w:val="510"/>
        </w:trPr>
        <w:tc>
          <w:tcPr>
            <w:tcW w:w="2835" w:type="dxa"/>
          </w:tcPr>
          <w:p w:rsidR="00E833F6" w:rsidRPr="00947EB7" w:rsidRDefault="00E833F6" w:rsidP="007D2D2F">
            <w:pPr>
              <w:spacing w:line="480" w:lineRule="auto"/>
              <w:jc w:val="both"/>
              <w:rPr>
                <w:rFonts w:ascii="Lucida Sans Unicode" w:hAnsi="Lucida Sans Unicode" w:cs="Lucida Sans Unicode"/>
                <w:color w:val="2372AD"/>
                <w:sz w:val="20"/>
                <w:szCs w:val="20"/>
              </w:rPr>
            </w:pPr>
            <w:r w:rsidRPr="00947EB7">
              <w:rPr>
                <w:rFonts w:ascii="Lucida Sans Unicode" w:hAnsi="Lucida Sans Unicode" w:cs="Lucida Sans Unicode"/>
                <w:color w:val="2372AD"/>
                <w:sz w:val="20"/>
                <w:szCs w:val="20"/>
              </w:rPr>
              <w:t>Proposed Start Time:</w:t>
            </w:r>
          </w:p>
        </w:tc>
        <w:tc>
          <w:tcPr>
            <w:tcW w:w="6521" w:type="dxa"/>
          </w:tcPr>
          <w:p w:rsidR="00E833F6" w:rsidRPr="00947EB7" w:rsidRDefault="00E833F6" w:rsidP="007D2D2F">
            <w:pPr>
              <w:spacing w:line="480" w:lineRule="auto"/>
              <w:jc w:val="both"/>
              <w:rPr>
                <w:rFonts w:ascii="Lucida Sans Unicode" w:hAnsi="Lucida Sans Unicode" w:cs="Lucida Sans Unicode"/>
                <w:color w:val="2372AD"/>
                <w:sz w:val="20"/>
                <w:szCs w:val="20"/>
              </w:rPr>
            </w:pPr>
          </w:p>
        </w:tc>
      </w:tr>
      <w:tr w:rsidR="00E833F6" w:rsidRPr="00947EB7" w:rsidTr="001B3232">
        <w:trPr>
          <w:trHeight w:val="510"/>
        </w:trPr>
        <w:tc>
          <w:tcPr>
            <w:tcW w:w="2835" w:type="dxa"/>
          </w:tcPr>
          <w:p w:rsidR="00E833F6" w:rsidRPr="00947EB7" w:rsidRDefault="00E833F6" w:rsidP="007D2D2F">
            <w:pPr>
              <w:spacing w:line="480" w:lineRule="auto"/>
              <w:jc w:val="both"/>
              <w:rPr>
                <w:rFonts w:ascii="Lucida Sans Unicode" w:hAnsi="Lucida Sans Unicode" w:cs="Lucida Sans Unicode"/>
                <w:color w:val="2372AD"/>
                <w:sz w:val="20"/>
                <w:szCs w:val="20"/>
              </w:rPr>
            </w:pPr>
            <w:r w:rsidRPr="00947EB7">
              <w:rPr>
                <w:rFonts w:ascii="Lucida Sans Unicode" w:hAnsi="Lucida Sans Unicode" w:cs="Lucida Sans Unicode"/>
                <w:color w:val="2372AD"/>
                <w:sz w:val="20"/>
                <w:szCs w:val="20"/>
              </w:rPr>
              <w:t>Proposed End Time:</w:t>
            </w:r>
          </w:p>
        </w:tc>
        <w:tc>
          <w:tcPr>
            <w:tcW w:w="6521" w:type="dxa"/>
          </w:tcPr>
          <w:p w:rsidR="00947EB7" w:rsidRPr="00947EB7" w:rsidRDefault="00947EB7" w:rsidP="007D2D2F">
            <w:pPr>
              <w:spacing w:line="480" w:lineRule="auto"/>
              <w:jc w:val="both"/>
              <w:rPr>
                <w:rFonts w:ascii="Lucida Sans Unicode" w:hAnsi="Lucida Sans Unicode" w:cs="Lucida Sans Unicode"/>
                <w:color w:val="2372AD"/>
                <w:sz w:val="20"/>
                <w:szCs w:val="20"/>
              </w:rPr>
            </w:pPr>
          </w:p>
        </w:tc>
      </w:tr>
    </w:tbl>
    <w:p w:rsidR="00AB3486" w:rsidRPr="00947EB7" w:rsidRDefault="00AB3486" w:rsidP="007D2D2F">
      <w:pPr>
        <w:jc w:val="both"/>
        <w:rPr>
          <w:rFonts w:ascii="Lucida Sans Unicode" w:hAnsi="Lucida Sans Unicode" w:cs="Lucida Sans Unicode"/>
          <w:color w:val="2372AD"/>
          <w:sz w:val="20"/>
          <w:szCs w:val="20"/>
        </w:rPr>
      </w:pPr>
    </w:p>
    <w:tbl>
      <w:tblPr>
        <w:tblW w:w="9356" w:type="dxa"/>
        <w:tblInd w:w="108" w:type="dxa"/>
        <w:tblBorders>
          <w:top w:val="single" w:sz="4" w:space="0" w:color="2372AD"/>
          <w:left w:val="single" w:sz="4" w:space="0" w:color="2372AD"/>
          <w:bottom w:val="single" w:sz="4" w:space="0" w:color="2372AD"/>
          <w:right w:val="single" w:sz="4" w:space="0" w:color="2372AD"/>
          <w:insideH w:val="single" w:sz="4" w:space="0" w:color="2372AD"/>
          <w:insideV w:val="single" w:sz="4" w:space="0" w:color="2372AD"/>
        </w:tblBorders>
        <w:tblLook w:val="04A0" w:firstRow="1" w:lastRow="0" w:firstColumn="1" w:lastColumn="0" w:noHBand="0" w:noVBand="1"/>
      </w:tblPr>
      <w:tblGrid>
        <w:gridCol w:w="2835"/>
        <w:gridCol w:w="6521"/>
      </w:tblGrid>
      <w:tr w:rsidR="00E833F6" w:rsidRPr="00947EB7" w:rsidTr="00EF44DB">
        <w:trPr>
          <w:trHeight w:val="510"/>
        </w:trPr>
        <w:tc>
          <w:tcPr>
            <w:tcW w:w="9356" w:type="dxa"/>
            <w:gridSpan w:val="2"/>
            <w:shd w:val="clear" w:color="auto" w:fill="2372AD"/>
          </w:tcPr>
          <w:p w:rsidR="00E833F6" w:rsidRPr="00947EB7" w:rsidRDefault="00E833F6" w:rsidP="007D2D2F">
            <w:pPr>
              <w:pStyle w:val="msolistparagraph0"/>
              <w:spacing w:line="276" w:lineRule="auto"/>
              <w:ind w:left="0"/>
              <w:jc w:val="both"/>
              <w:rPr>
                <w:rFonts w:ascii="Lucida Sans Unicode" w:hAnsi="Lucida Sans Unicode" w:cs="Lucida Sans Unicode"/>
                <w:color w:val="FFFFFF" w:themeColor="background1"/>
                <w:sz w:val="20"/>
                <w:szCs w:val="20"/>
                <w:lang w:val="en-IE"/>
              </w:rPr>
            </w:pPr>
            <w:r w:rsidRPr="00947EB7">
              <w:rPr>
                <w:rFonts w:ascii="Lucida Sans Unicode" w:hAnsi="Lucida Sans Unicode" w:cs="Lucida Sans Unicode"/>
                <w:b/>
                <w:color w:val="FFFFFF" w:themeColor="background1"/>
                <w:sz w:val="20"/>
                <w:szCs w:val="20"/>
              </w:rPr>
              <w:t>Applicant Contact Details</w:t>
            </w:r>
            <w:r w:rsidR="00947EB7">
              <w:rPr>
                <w:rFonts w:ascii="Lucida Sans Unicode" w:hAnsi="Lucida Sans Unicode" w:cs="Lucida Sans Unicode"/>
                <w:b/>
                <w:color w:val="FFFFFF" w:themeColor="background1"/>
                <w:sz w:val="20"/>
                <w:szCs w:val="20"/>
              </w:rPr>
              <w:t>:</w:t>
            </w:r>
          </w:p>
        </w:tc>
      </w:tr>
      <w:tr w:rsidR="00E833F6" w:rsidRPr="00947EB7" w:rsidTr="001B3232">
        <w:trPr>
          <w:trHeight w:val="510"/>
        </w:trPr>
        <w:tc>
          <w:tcPr>
            <w:tcW w:w="2835" w:type="dxa"/>
          </w:tcPr>
          <w:p w:rsidR="00E833F6" w:rsidRPr="00947EB7" w:rsidRDefault="001B3232" w:rsidP="007D2D2F">
            <w:pPr>
              <w:pStyle w:val="msolistparagraph0"/>
              <w:spacing w:line="276" w:lineRule="auto"/>
              <w:ind w:left="0"/>
              <w:jc w:val="both"/>
              <w:rPr>
                <w:rFonts w:ascii="Lucida Sans Unicode" w:hAnsi="Lucida Sans Unicode" w:cs="Lucida Sans Unicode"/>
                <w:color w:val="2372AD"/>
                <w:sz w:val="20"/>
                <w:szCs w:val="20"/>
                <w:lang w:val="en-IE"/>
              </w:rPr>
            </w:pPr>
            <w:r>
              <w:rPr>
                <w:rFonts w:ascii="Lucida Sans Unicode" w:hAnsi="Lucida Sans Unicode" w:cs="Lucida Sans Unicode"/>
                <w:color w:val="2372AD"/>
                <w:sz w:val="20"/>
                <w:szCs w:val="20"/>
                <w:lang w:val="en-IE"/>
              </w:rPr>
              <w:t>Individual or group name:</w:t>
            </w:r>
          </w:p>
        </w:tc>
        <w:tc>
          <w:tcPr>
            <w:tcW w:w="6521" w:type="dxa"/>
          </w:tcPr>
          <w:p w:rsidR="00E833F6" w:rsidRPr="00947EB7" w:rsidRDefault="00E833F6" w:rsidP="007D2D2F">
            <w:pPr>
              <w:pStyle w:val="msolistparagraph0"/>
              <w:spacing w:line="480" w:lineRule="auto"/>
              <w:jc w:val="both"/>
              <w:rPr>
                <w:rFonts w:ascii="Lucida Sans Unicode" w:hAnsi="Lucida Sans Unicode" w:cs="Lucida Sans Unicode"/>
                <w:color w:val="2372AD"/>
                <w:sz w:val="20"/>
                <w:szCs w:val="20"/>
                <w:lang w:val="en-IE"/>
              </w:rPr>
            </w:pPr>
          </w:p>
        </w:tc>
      </w:tr>
      <w:tr w:rsidR="00E833F6" w:rsidRPr="00947EB7" w:rsidTr="001B3232">
        <w:trPr>
          <w:trHeight w:val="510"/>
        </w:trPr>
        <w:tc>
          <w:tcPr>
            <w:tcW w:w="2835" w:type="dxa"/>
          </w:tcPr>
          <w:p w:rsidR="00E833F6" w:rsidRPr="00947EB7" w:rsidRDefault="00E833F6" w:rsidP="007D2D2F">
            <w:pPr>
              <w:pStyle w:val="msolistparagraph0"/>
              <w:spacing w:line="276" w:lineRule="auto"/>
              <w:ind w:left="0"/>
              <w:jc w:val="both"/>
              <w:rPr>
                <w:rFonts w:ascii="Lucida Sans Unicode" w:hAnsi="Lucida Sans Unicode" w:cs="Lucida Sans Unicode"/>
                <w:color w:val="2372AD"/>
                <w:sz w:val="20"/>
                <w:szCs w:val="20"/>
                <w:lang w:val="en-IE"/>
              </w:rPr>
            </w:pPr>
            <w:r w:rsidRPr="00947EB7">
              <w:rPr>
                <w:rFonts w:ascii="Lucida Sans Unicode" w:hAnsi="Lucida Sans Unicode" w:cs="Lucida Sans Unicode"/>
                <w:color w:val="2372AD"/>
                <w:sz w:val="20"/>
                <w:szCs w:val="20"/>
                <w:lang w:val="en-IE"/>
              </w:rPr>
              <w:t>Contact</w:t>
            </w:r>
            <w:r w:rsidR="00BE6727">
              <w:rPr>
                <w:rFonts w:ascii="Lucida Sans Unicode" w:hAnsi="Lucida Sans Unicode" w:cs="Lucida Sans Unicode"/>
                <w:color w:val="2372AD"/>
                <w:sz w:val="20"/>
                <w:szCs w:val="20"/>
                <w:lang w:val="en-IE"/>
              </w:rPr>
              <w:t xml:space="preserve"> phone</w:t>
            </w:r>
            <w:r w:rsidRPr="00947EB7">
              <w:rPr>
                <w:rFonts w:ascii="Lucida Sans Unicode" w:hAnsi="Lucida Sans Unicode" w:cs="Lucida Sans Unicode"/>
                <w:color w:val="2372AD"/>
                <w:sz w:val="20"/>
                <w:szCs w:val="20"/>
                <w:lang w:val="en-IE"/>
              </w:rPr>
              <w:t xml:space="preserve"> number:</w:t>
            </w:r>
          </w:p>
        </w:tc>
        <w:tc>
          <w:tcPr>
            <w:tcW w:w="6521" w:type="dxa"/>
          </w:tcPr>
          <w:p w:rsidR="00E833F6" w:rsidRPr="00947EB7" w:rsidRDefault="00E833F6" w:rsidP="007D2D2F">
            <w:pPr>
              <w:pStyle w:val="msolistparagraph0"/>
              <w:spacing w:line="480" w:lineRule="auto"/>
              <w:jc w:val="both"/>
              <w:rPr>
                <w:rFonts w:ascii="Lucida Sans Unicode" w:hAnsi="Lucida Sans Unicode" w:cs="Lucida Sans Unicode"/>
                <w:color w:val="2372AD"/>
                <w:sz w:val="20"/>
                <w:szCs w:val="20"/>
                <w:lang w:val="en-IE"/>
              </w:rPr>
            </w:pPr>
          </w:p>
        </w:tc>
      </w:tr>
      <w:tr w:rsidR="00E833F6" w:rsidRPr="00947EB7" w:rsidTr="001B3232">
        <w:trPr>
          <w:trHeight w:val="510"/>
        </w:trPr>
        <w:tc>
          <w:tcPr>
            <w:tcW w:w="2835" w:type="dxa"/>
          </w:tcPr>
          <w:p w:rsidR="00E833F6" w:rsidRPr="00947EB7" w:rsidRDefault="00E833F6" w:rsidP="007D2D2F">
            <w:pPr>
              <w:pStyle w:val="msolistparagraph0"/>
              <w:spacing w:line="276" w:lineRule="auto"/>
              <w:ind w:left="0"/>
              <w:jc w:val="both"/>
              <w:rPr>
                <w:rFonts w:ascii="Lucida Sans Unicode" w:hAnsi="Lucida Sans Unicode" w:cs="Lucida Sans Unicode"/>
                <w:b/>
                <w:color w:val="2372AD"/>
                <w:sz w:val="20"/>
                <w:szCs w:val="20"/>
              </w:rPr>
            </w:pPr>
            <w:r w:rsidRPr="00947EB7">
              <w:rPr>
                <w:rFonts w:ascii="Lucida Sans Unicode" w:hAnsi="Lucida Sans Unicode" w:cs="Lucida Sans Unicode"/>
                <w:color w:val="2372AD"/>
                <w:sz w:val="20"/>
                <w:szCs w:val="20"/>
                <w:lang w:val="en-IE"/>
              </w:rPr>
              <w:t>Email address:</w:t>
            </w:r>
          </w:p>
        </w:tc>
        <w:tc>
          <w:tcPr>
            <w:tcW w:w="6521" w:type="dxa"/>
          </w:tcPr>
          <w:p w:rsidR="00E833F6" w:rsidRPr="00947EB7" w:rsidRDefault="00E833F6" w:rsidP="007D2D2F">
            <w:pPr>
              <w:pStyle w:val="msolistparagraph0"/>
              <w:spacing w:line="480" w:lineRule="auto"/>
              <w:jc w:val="both"/>
              <w:rPr>
                <w:rFonts w:ascii="Lucida Sans Unicode" w:hAnsi="Lucida Sans Unicode" w:cs="Lucida Sans Unicode"/>
                <w:color w:val="2372AD"/>
                <w:sz w:val="20"/>
                <w:szCs w:val="20"/>
                <w:lang w:val="en-IE"/>
              </w:rPr>
            </w:pPr>
          </w:p>
        </w:tc>
      </w:tr>
      <w:tr w:rsidR="001B3232" w:rsidRPr="00947EB7" w:rsidTr="001B3232">
        <w:trPr>
          <w:trHeight w:val="510"/>
        </w:trPr>
        <w:tc>
          <w:tcPr>
            <w:tcW w:w="2835" w:type="dxa"/>
          </w:tcPr>
          <w:p w:rsidR="001B3232" w:rsidRPr="00947EB7" w:rsidRDefault="001B3232" w:rsidP="007D2D2F">
            <w:pPr>
              <w:pStyle w:val="msolistparagraph0"/>
              <w:spacing w:line="276" w:lineRule="auto"/>
              <w:ind w:left="0"/>
              <w:jc w:val="both"/>
              <w:rPr>
                <w:rFonts w:ascii="Lucida Sans Unicode" w:hAnsi="Lucida Sans Unicode" w:cs="Lucida Sans Unicode"/>
                <w:color w:val="2372AD"/>
                <w:sz w:val="20"/>
                <w:szCs w:val="20"/>
                <w:lang w:val="en-IE"/>
              </w:rPr>
            </w:pPr>
            <w:r>
              <w:rPr>
                <w:rFonts w:ascii="Lucida Sans Unicode" w:hAnsi="Lucida Sans Unicode" w:cs="Lucida Sans Unicode"/>
                <w:color w:val="2372AD"/>
                <w:sz w:val="20"/>
                <w:szCs w:val="20"/>
                <w:lang w:val="en-IE"/>
              </w:rPr>
              <w:t>Social Media Addresses</w:t>
            </w:r>
          </w:p>
        </w:tc>
        <w:tc>
          <w:tcPr>
            <w:tcW w:w="6521" w:type="dxa"/>
          </w:tcPr>
          <w:p w:rsidR="001B3232" w:rsidRPr="00947EB7" w:rsidRDefault="001B3232" w:rsidP="007D2D2F">
            <w:pPr>
              <w:pStyle w:val="msolistparagraph0"/>
              <w:spacing w:line="480" w:lineRule="auto"/>
              <w:jc w:val="both"/>
              <w:rPr>
                <w:rFonts w:ascii="Lucida Sans Unicode" w:hAnsi="Lucida Sans Unicode" w:cs="Lucida Sans Unicode"/>
                <w:color w:val="2372AD"/>
                <w:sz w:val="20"/>
                <w:szCs w:val="20"/>
                <w:lang w:val="en-IE"/>
              </w:rPr>
            </w:pPr>
          </w:p>
        </w:tc>
      </w:tr>
    </w:tbl>
    <w:p w:rsidR="00947EB7" w:rsidRDefault="00947EB7" w:rsidP="007D2D2F">
      <w:pPr>
        <w:pStyle w:val="SenderAddress"/>
        <w:tabs>
          <w:tab w:val="left" w:pos="3079"/>
        </w:tabs>
        <w:jc w:val="both"/>
        <w:outlineLvl w:val="0"/>
        <w:rPr>
          <w:rFonts w:ascii="Lucida Sans Unicode" w:hAnsi="Lucida Sans Unicode" w:cs="Lucida Sans Unicode"/>
          <w:color w:val="2372AD"/>
          <w:sz w:val="20"/>
          <w:szCs w:val="20"/>
        </w:rPr>
      </w:pPr>
    </w:p>
    <w:tbl>
      <w:tblPr>
        <w:tblW w:w="9356" w:type="dxa"/>
        <w:tblInd w:w="108" w:type="dxa"/>
        <w:tblBorders>
          <w:top w:val="single" w:sz="4" w:space="0" w:color="2372AD"/>
          <w:left w:val="single" w:sz="4" w:space="0" w:color="2372AD"/>
          <w:bottom w:val="single" w:sz="4" w:space="0" w:color="2372AD"/>
          <w:right w:val="single" w:sz="4" w:space="0" w:color="2372AD"/>
          <w:insideH w:val="single" w:sz="4" w:space="0" w:color="2372AD"/>
          <w:insideV w:val="single" w:sz="4" w:space="0" w:color="2372AD"/>
        </w:tblBorders>
        <w:tblLook w:val="04A0" w:firstRow="1" w:lastRow="0" w:firstColumn="1" w:lastColumn="0" w:noHBand="0" w:noVBand="1"/>
      </w:tblPr>
      <w:tblGrid>
        <w:gridCol w:w="2835"/>
        <w:gridCol w:w="3260"/>
        <w:gridCol w:w="3261"/>
      </w:tblGrid>
      <w:tr w:rsidR="00947EB7" w:rsidRPr="00947EB7" w:rsidTr="00D54DBA">
        <w:trPr>
          <w:trHeight w:val="510"/>
        </w:trPr>
        <w:tc>
          <w:tcPr>
            <w:tcW w:w="9356" w:type="dxa"/>
            <w:gridSpan w:val="3"/>
            <w:shd w:val="clear" w:color="auto" w:fill="2372AD"/>
          </w:tcPr>
          <w:p w:rsidR="00947EB7" w:rsidRPr="00947EB7" w:rsidRDefault="00CA655A" w:rsidP="007D2D2F">
            <w:pPr>
              <w:ind w:left="34"/>
              <w:jc w:val="both"/>
              <w:rPr>
                <w:rFonts w:ascii="Lucida Sans Unicode" w:hAnsi="Lucida Sans Unicode" w:cs="Lucida Sans Unicode"/>
                <w:b/>
                <w:color w:val="FFFFFF" w:themeColor="background1"/>
                <w:sz w:val="20"/>
                <w:szCs w:val="20"/>
              </w:rPr>
            </w:pPr>
            <w:r w:rsidRPr="00947EB7">
              <w:rPr>
                <w:rFonts w:ascii="Lucida Sans Unicode" w:hAnsi="Lucida Sans Unicode" w:cs="Lucida Sans Unicode"/>
                <w:b/>
                <w:color w:val="FFFFFF" w:themeColor="background1"/>
                <w:sz w:val="20"/>
                <w:szCs w:val="20"/>
              </w:rPr>
              <w:t xml:space="preserve">Applicant </w:t>
            </w:r>
            <w:r w:rsidR="00947EB7" w:rsidRPr="00947EB7">
              <w:rPr>
                <w:rFonts w:ascii="Lucida Sans Unicode" w:hAnsi="Lucida Sans Unicode" w:cs="Lucida Sans Unicode"/>
                <w:b/>
                <w:color w:val="FFFFFF" w:themeColor="background1"/>
                <w:sz w:val="20"/>
                <w:szCs w:val="20"/>
              </w:rPr>
              <w:t>Insurance Details</w:t>
            </w:r>
            <w:r w:rsidR="00947EB7">
              <w:rPr>
                <w:rFonts w:ascii="Lucida Sans Unicode" w:hAnsi="Lucida Sans Unicode" w:cs="Lucida Sans Unicode"/>
                <w:b/>
                <w:color w:val="FFFFFF" w:themeColor="background1"/>
                <w:sz w:val="20"/>
                <w:szCs w:val="20"/>
              </w:rPr>
              <w:t>:</w:t>
            </w:r>
          </w:p>
        </w:tc>
      </w:tr>
      <w:tr w:rsidR="00947EB7" w:rsidRPr="00947EB7" w:rsidTr="001B3232">
        <w:trPr>
          <w:trHeight w:val="510"/>
        </w:trPr>
        <w:tc>
          <w:tcPr>
            <w:tcW w:w="2835" w:type="dxa"/>
          </w:tcPr>
          <w:p w:rsidR="00947EB7" w:rsidRPr="00947EB7" w:rsidRDefault="00947EB7" w:rsidP="007D2D2F">
            <w:pPr>
              <w:ind w:left="34"/>
              <w:jc w:val="both"/>
              <w:rPr>
                <w:rFonts w:ascii="Lucida Sans Unicode" w:hAnsi="Lucida Sans Unicode" w:cs="Lucida Sans Unicode"/>
                <w:color w:val="2372AD"/>
                <w:sz w:val="20"/>
                <w:szCs w:val="20"/>
              </w:rPr>
            </w:pPr>
            <w:r w:rsidRPr="00947EB7">
              <w:rPr>
                <w:rFonts w:ascii="Lucida Sans Unicode" w:hAnsi="Lucida Sans Unicode" w:cs="Lucida Sans Unicode"/>
                <w:color w:val="2372AD"/>
                <w:sz w:val="20"/>
                <w:szCs w:val="20"/>
              </w:rPr>
              <w:t>Company:</w:t>
            </w:r>
          </w:p>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6521" w:type="dxa"/>
            <w:gridSpan w:val="2"/>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r>
      <w:tr w:rsidR="00947EB7" w:rsidRPr="00947EB7" w:rsidTr="001B3232">
        <w:trPr>
          <w:trHeight w:val="510"/>
        </w:trPr>
        <w:tc>
          <w:tcPr>
            <w:tcW w:w="2835" w:type="dxa"/>
          </w:tcPr>
          <w:p w:rsidR="00947EB7" w:rsidRPr="00947EB7" w:rsidRDefault="00947EB7" w:rsidP="007D2D2F">
            <w:pPr>
              <w:ind w:left="34"/>
              <w:jc w:val="both"/>
              <w:rPr>
                <w:rFonts w:ascii="Lucida Sans Unicode" w:hAnsi="Lucida Sans Unicode" w:cs="Lucida Sans Unicode"/>
                <w:color w:val="2372AD"/>
                <w:sz w:val="20"/>
                <w:szCs w:val="20"/>
              </w:rPr>
            </w:pPr>
            <w:r w:rsidRPr="00947EB7">
              <w:rPr>
                <w:rFonts w:ascii="Lucida Sans Unicode" w:hAnsi="Lucida Sans Unicode" w:cs="Lucida Sans Unicode"/>
                <w:color w:val="2372AD"/>
                <w:sz w:val="20"/>
                <w:szCs w:val="20"/>
              </w:rPr>
              <w:t xml:space="preserve">Type of cover applicable to this event </w:t>
            </w:r>
          </w:p>
        </w:tc>
        <w:tc>
          <w:tcPr>
            <w:tcW w:w="6521" w:type="dxa"/>
            <w:gridSpan w:val="2"/>
          </w:tcPr>
          <w:p w:rsidR="00947EB7" w:rsidRPr="00947EB7" w:rsidRDefault="00947EB7" w:rsidP="007D2D2F">
            <w:pPr>
              <w:pStyle w:val="msolistparagraph0"/>
              <w:spacing w:line="276" w:lineRule="auto"/>
              <w:ind w:left="34"/>
              <w:jc w:val="both"/>
              <w:rPr>
                <w:rFonts w:ascii="Lucida Sans Unicode" w:hAnsi="Lucida Sans Unicode" w:cs="Lucida Sans Unicode"/>
                <w:color w:val="2372AD"/>
                <w:sz w:val="20"/>
                <w:szCs w:val="20"/>
                <w:lang w:val="en-IE"/>
              </w:rPr>
            </w:pPr>
            <w:r w:rsidRPr="00947EB7">
              <w:rPr>
                <w:rFonts w:ascii="Lucida Sans Unicode" w:hAnsi="Lucida Sans Unicode" w:cs="Lucida Sans Unicode"/>
                <w:color w:val="2372AD"/>
                <w:sz w:val="20"/>
                <w:szCs w:val="20"/>
              </w:rPr>
              <w:t>(e.g. public liability, personal accident):</w:t>
            </w:r>
          </w:p>
        </w:tc>
      </w:tr>
      <w:tr w:rsidR="00947EB7" w:rsidRPr="00947EB7" w:rsidTr="001B3232">
        <w:trPr>
          <w:trHeight w:val="510"/>
        </w:trPr>
        <w:tc>
          <w:tcPr>
            <w:tcW w:w="2835" w:type="dxa"/>
            <w:vMerge w:val="restart"/>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r w:rsidRPr="00947EB7">
              <w:rPr>
                <w:rFonts w:ascii="Lucida Sans Unicode" w:hAnsi="Lucida Sans Unicode" w:cs="Lucida Sans Unicode"/>
                <w:color w:val="2372AD"/>
                <w:sz w:val="20"/>
                <w:szCs w:val="20"/>
              </w:rPr>
              <w:t>Have you submitted a letter from your insurance company with this application?</w:t>
            </w:r>
          </w:p>
        </w:tc>
        <w:tc>
          <w:tcPr>
            <w:tcW w:w="3260"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r w:rsidRPr="00947EB7">
              <w:rPr>
                <w:rFonts w:ascii="Lucida Sans Unicode" w:hAnsi="Lucida Sans Unicode" w:cs="Lucida Sans Unicode"/>
                <w:color w:val="2372AD"/>
                <w:sz w:val="20"/>
                <w:szCs w:val="20"/>
                <w:lang w:val="en-IE"/>
              </w:rPr>
              <w:t>Yes</w:t>
            </w:r>
          </w:p>
        </w:tc>
        <w:tc>
          <w:tcPr>
            <w:tcW w:w="3261"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r w:rsidRPr="00947EB7">
              <w:rPr>
                <w:rFonts w:ascii="Lucida Sans Unicode" w:hAnsi="Lucida Sans Unicode" w:cs="Lucida Sans Unicode"/>
                <w:color w:val="2372AD"/>
                <w:sz w:val="20"/>
                <w:szCs w:val="20"/>
                <w:lang w:val="en-IE"/>
              </w:rPr>
              <w:t>No</w:t>
            </w:r>
          </w:p>
        </w:tc>
      </w:tr>
      <w:tr w:rsidR="00947EB7" w:rsidRPr="00947EB7" w:rsidTr="001B3232">
        <w:trPr>
          <w:trHeight w:val="510"/>
        </w:trPr>
        <w:tc>
          <w:tcPr>
            <w:tcW w:w="2835"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6521" w:type="dxa"/>
            <w:gridSpan w:val="2"/>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r w:rsidRPr="00947EB7">
              <w:rPr>
                <w:rFonts w:ascii="Lucida Sans Unicode" w:hAnsi="Lucida Sans Unicode" w:cs="Lucida Sans Unicode"/>
                <w:color w:val="2372AD"/>
                <w:sz w:val="20"/>
                <w:szCs w:val="20"/>
                <w:lang w:val="en-IE"/>
              </w:rPr>
              <w:t>If ‘No’ please give reason:</w:t>
            </w:r>
          </w:p>
        </w:tc>
      </w:tr>
    </w:tbl>
    <w:p w:rsidR="00947EB7" w:rsidRDefault="00947EB7" w:rsidP="007D2D2F">
      <w:pPr>
        <w:pStyle w:val="SenderAddress"/>
        <w:tabs>
          <w:tab w:val="left" w:pos="3079"/>
        </w:tabs>
        <w:jc w:val="both"/>
        <w:outlineLvl w:val="0"/>
        <w:rPr>
          <w:rFonts w:ascii="Lucida Sans Unicode" w:hAnsi="Lucida Sans Unicode" w:cs="Lucida Sans Unicode"/>
          <w:color w:val="2372AD"/>
          <w:sz w:val="20"/>
          <w:szCs w:val="20"/>
        </w:rPr>
      </w:pPr>
    </w:p>
    <w:p w:rsidR="00CA655A" w:rsidRDefault="00CA655A" w:rsidP="007D2D2F">
      <w:pPr>
        <w:jc w:val="both"/>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br w:type="page"/>
      </w:r>
    </w:p>
    <w:p w:rsidR="00947EB7" w:rsidRPr="008E2927" w:rsidRDefault="00574DA4" w:rsidP="007D2D2F">
      <w:pPr>
        <w:pStyle w:val="SenderAddress"/>
        <w:tabs>
          <w:tab w:val="left" w:pos="3079"/>
        </w:tabs>
        <w:jc w:val="both"/>
        <w:outlineLvl w:val="0"/>
        <w:rPr>
          <w:rFonts w:ascii="Lucida Sans Unicode" w:hAnsi="Lucida Sans Unicode" w:cs="Lucida Sans Unicode"/>
          <w:color w:val="2372AD"/>
          <w:sz w:val="20"/>
          <w:szCs w:val="20"/>
        </w:rPr>
      </w:pPr>
      <w:r w:rsidRPr="008E2927">
        <w:rPr>
          <w:rFonts w:ascii="Lucida Sans Unicode" w:hAnsi="Lucida Sans Unicode" w:cs="Lucida Sans Unicode"/>
          <w:color w:val="2372AD"/>
          <w:sz w:val="20"/>
          <w:szCs w:val="20"/>
        </w:rPr>
        <w:lastRenderedPageBreak/>
        <w:fldChar w:fldCharType="begin"/>
      </w:r>
      <w:r w:rsidR="00947EB7" w:rsidRPr="008E2927">
        <w:rPr>
          <w:rFonts w:ascii="Lucida Sans Unicode" w:hAnsi="Lucida Sans Unicode" w:cs="Lucida Sans Unicode"/>
          <w:color w:val="2372AD"/>
          <w:sz w:val="20"/>
          <w:szCs w:val="20"/>
          <w:lang w:val="en-IE"/>
        </w:rPr>
        <w:instrText xml:space="preserve"> DATE \@ "d MMMM yyyy" </w:instrText>
      </w:r>
      <w:r w:rsidRPr="008E2927">
        <w:rPr>
          <w:rFonts w:ascii="Lucida Sans Unicode" w:hAnsi="Lucida Sans Unicode" w:cs="Lucida Sans Unicode"/>
          <w:color w:val="2372AD"/>
          <w:sz w:val="20"/>
          <w:szCs w:val="20"/>
        </w:rPr>
        <w:fldChar w:fldCharType="separate"/>
      </w:r>
      <w:r w:rsidR="008D4350">
        <w:rPr>
          <w:rFonts w:ascii="Lucida Sans Unicode" w:hAnsi="Lucida Sans Unicode" w:cs="Lucida Sans Unicode"/>
          <w:noProof/>
          <w:color w:val="2372AD"/>
          <w:sz w:val="20"/>
          <w:szCs w:val="20"/>
          <w:lang w:val="en-IE"/>
        </w:rPr>
        <w:t>8 April 2019</w:t>
      </w:r>
      <w:r w:rsidRPr="008E2927">
        <w:rPr>
          <w:rFonts w:ascii="Lucida Sans Unicode" w:hAnsi="Lucida Sans Unicode" w:cs="Lucida Sans Unicode"/>
          <w:color w:val="2372AD"/>
          <w:sz w:val="20"/>
          <w:szCs w:val="20"/>
        </w:rPr>
        <w:fldChar w:fldCharType="end"/>
      </w:r>
    </w:p>
    <w:p w:rsidR="00947EB7" w:rsidRPr="008E2927" w:rsidRDefault="00947EB7" w:rsidP="007D2D2F">
      <w:pPr>
        <w:pStyle w:val="RecipientAddress"/>
        <w:jc w:val="both"/>
        <w:rPr>
          <w:rFonts w:ascii="Lucida Sans Unicode" w:hAnsi="Lucida Sans Unicode" w:cs="Lucida Sans Unicode"/>
          <w:color w:val="2372AD"/>
          <w:sz w:val="20"/>
          <w:szCs w:val="20"/>
        </w:rPr>
      </w:pPr>
    </w:p>
    <w:p w:rsidR="00947EB7" w:rsidRPr="008E2927" w:rsidRDefault="007D2D2F" w:rsidP="007D2D2F">
      <w:pPr>
        <w:pStyle w:val="BodyText"/>
        <w:spacing w:after="0"/>
        <w:jc w:val="both"/>
        <w:rPr>
          <w:rFonts w:ascii="Lucida Sans Unicode" w:hAnsi="Lucida Sans Unicode" w:cs="Lucida Sans Unicode"/>
          <w:noProof/>
          <w:color w:val="2372AD"/>
          <w:sz w:val="20"/>
          <w:szCs w:val="20"/>
        </w:rPr>
      </w:pPr>
      <w:r>
        <w:rPr>
          <w:rFonts w:ascii="Lucida Sans Unicode" w:hAnsi="Lucida Sans Unicode" w:cs="Lucida Sans Unicode"/>
          <w:noProof/>
          <w:color w:val="2372AD"/>
          <w:sz w:val="20"/>
          <w:szCs w:val="20"/>
          <w:lang w:val="en-IE" w:eastAsia="en-IE"/>
        </w:rPr>
        <mc:AlternateContent>
          <mc:Choice Requires="wps">
            <w:drawing>
              <wp:anchor distT="0" distB="0" distL="114300" distR="114300" simplePos="0" relativeHeight="251661312" behindDoc="1" locked="0" layoutInCell="1" allowOverlap="1">
                <wp:simplePos x="0" y="0"/>
                <wp:positionH relativeFrom="margin">
                  <wp:align>center</wp:align>
                </wp:positionH>
                <wp:positionV relativeFrom="paragraph">
                  <wp:posOffset>-112395</wp:posOffset>
                </wp:positionV>
                <wp:extent cx="5919470" cy="387985"/>
                <wp:effectExtent l="2540" t="1270" r="2540" b="1270"/>
                <wp:wrapNone/>
                <wp:docPr id="1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9470" cy="387985"/>
                        </a:xfrm>
                        <a:prstGeom prst="rect">
                          <a:avLst/>
                        </a:prstGeom>
                        <a:solidFill>
                          <a:srgbClr val="EF6C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66" w:rsidRPr="006367C0" w:rsidRDefault="00FB1F66" w:rsidP="00947EB7">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The Application Form </w:t>
                            </w:r>
                            <w:r>
                              <w:rPr>
                                <w:rFonts w:ascii="Lucida Sans Unicode" w:hAnsi="Lucida Sans Unicode" w:cs="Lucida Sans Unicode"/>
                                <w:color w:val="FFFFFF" w:themeColor="background1"/>
                                <w:sz w:val="20"/>
                                <w:szCs w:val="20"/>
                                <w:lang w:val="en-IE"/>
                              </w:rPr>
                              <w:t>(4of5</w:t>
                            </w:r>
                            <w:r w:rsidRPr="002D2117">
                              <w:rPr>
                                <w:rFonts w:ascii="Lucida Sans Unicode" w:hAnsi="Lucida Sans Unicode" w:cs="Lucida Sans Unicode"/>
                                <w:color w:val="FFFFFF" w:themeColor="background1"/>
                                <w:sz w:val="20"/>
                                <w:szCs w:val="20"/>
                                <w:lang w:val="en-IE"/>
                              </w:rPr>
                              <w:t>)</w:t>
                            </w:r>
                          </w:p>
                          <w:p w:rsidR="00FB1F66" w:rsidRPr="00EF44DB" w:rsidRDefault="00FB1F66" w:rsidP="00947EB7">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4" style="position:absolute;left:0;text-align:left;margin-left:0;margin-top:-8.85pt;width:466.1pt;height:30.55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" fillcolor="#ef6ca4" stroked="f">
                <v:textbox>
                  <w:txbxContent>
                    <w:p w:rsidR="00FB1F66" w:rsidRPr="006367C0" w:rsidRDefault="00FB1F66" w:rsidP="00947EB7">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The Application Form </w:t>
                      </w:r>
                      <w:r>
                        <w:rPr>
                          <w:rFonts w:ascii="Lucida Sans Unicode" w:hAnsi="Lucida Sans Unicode" w:cs="Lucida Sans Unicode"/>
                          <w:color w:val="FFFFFF" w:themeColor="background1"/>
                          <w:sz w:val="20"/>
                          <w:szCs w:val="20"/>
                          <w:lang w:val="en-IE"/>
                        </w:rPr>
                        <w:t>(4of5</w:t>
                      </w:r>
                      <w:r w:rsidRPr="002D2117">
                        <w:rPr>
                          <w:rFonts w:ascii="Lucida Sans Unicode" w:hAnsi="Lucida Sans Unicode" w:cs="Lucida Sans Unicode"/>
                          <w:color w:val="FFFFFF" w:themeColor="background1"/>
                          <w:sz w:val="20"/>
                          <w:szCs w:val="20"/>
                          <w:lang w:val="en-IE"/>
                        </w:rPr>
                        <w:t>)</w:t>
                      </w:r>
                    </w:p>
                    <w:p w:rsidR="00FB1F66" w:rsidRPr="00EF44DB" w:rsidRDefault="00FB1F66" w:rsidP="00947EB7">
                      <w:pPr>
                        <w:rPr>
                          <w:lang w:val="en-IE"/>
                        </w:rPr>
                      </w:pPr>
                    </w:p>
                  </w:txbxContent>
                </v:textbox>
                <w10:wrap anchorx="margin"/>
              </v:rect>
            </w:pict>
          </mc:Fallback>
        </mc:AlternateContent>
      </w:r>
    </w:p>
    <w:p w:rsidR="00947EB7" w:rsidRDefault="00947EB7" w:rsidP="007D2D2F">
      <w:pPr>
        <w:pStyle w:val="BodyText"/>
        <w:spacing w:after="0"/>
        <w:jc w:val="both"/>
        <w:rPr>
          <w:rFonts w:ascii="Lucida Sans Unicode" w:hAnsi="Lucida Sans Unicode" w:cs="Lucida Sans Unicode"/>
          <w:color w:val="2372AD"/>
          <w:sz w:val="20"/>
          <w:szCs w:val="20"/>
          <w:lang w:val="en-IE"/>
        </w:rPr>
      </w:pPr>
    </w:p>
    <w:p w:rsidR="00AB3486" w:rsidRPr="00947EB7" w:rsidRDefault="00AB3486" w:rsidP="007D2D2F">
      <w:pPr>
        <w:jc w:val="both"/>
        <w:rPr>
          <w:rFonts w:ascii="Lucida Sans Unicode" w:hAnsi="Lucida Sans Unicode" w:cs="Lucida Sans Unicode"/>
          <w:color w:val="2372AD"/>
          <w:sz w:val="20"/>
          <w:szCs w:val="20"/>
        </w:rPr>
      </w:pPr>
    </w:p>
    <w:tbl>
      <w:tblPr>
        <w:tblW w:w="9356" w:type="dxa"/>
        <w:tblInd w:w="108" w:type="dxa"/>
        <w:tblBorders>
          <w:top w:val="single" w:sz="4" w:space="0" w:color="2372AD"/>
          <w:left w:val="single" w:sz="4" w:space="0" w:color="2372AD"/>
          <w:bottom w:val="single" w:sz="4" w:space="0" w:color="2372AD"/>
          <w:right w:val="single" w:sz="4" w:space="0" w:color="2372AD"/>
          <w:insideH w:val="single" w:sz="4" w:space="0" w:color="2372AD"/>
          <w:insideV w:val="single" w:sz="4" w:space="0" w:color="2372AD"/>
        </w:tblBorders>
        <w:tblLook w:val="04A0" w:firstRow="1" w:lastRow="0" w:firstColumn="1" w:lastColumn="0" w:noHBand="0" w:noVBand="1"/>
      </w:tblPr>
      <w:tblGrid>
        <w:gridCol w:w="2410"/>
        <w:gridCol w:w="5245"/>
        <w:gridCol w:w="1701"/>
      </w:tblGrid>
      <w:tr w:rsidR="00AB3486" w:rsidRPr="00947EB7" w:rsidTr="00947EB7">
        <w:trPr>
          <w:trHeight w:val="510"/>
        </w:trPr>
        <w:tc>
          <w:tcPr>
            <w:tcW w:w="9356" w:type="dxa"/>
            <w:gridSpan w:val="3"/>
            <w:shd w:val="clear" w:color="auto" w:fill="2372AD"/>
          </w:tcPr>
          <w:p w:rsidR="00AB3486" w:rsidRPr="00947EB7" w:rsidRDefault="00CA655A" w:rsidP="007D2D2F">
            <w:pPr>
              <w:pStyle w:val="msolistparagraph0"/>
              <w:spacing w:line="276" w:lineRule="auto"/>
              <w:ind w:left="0"/>
              <w:jc w:val="both"/>
              <w:rPr>
                <w:rFonts w:ascii="Lucida Sans Unicode" w:hAnsi="Lucida Sans Unicode" w:cs="Lucida Sans Unicode"/>
                <w:b/>
                <w:color w:val="FFFFFF" w:themeColor="background1"/>
                <w:sz w:val="20"/>
                <w:szCs w:val="20"/>
                <w:lang w:val="en-IE"/>
              </w:rPr>
            </w:pPr>
            <w:r>
              <w:rPr>
                <w:rFonts w:ascii="Lucida Sans Unicode" w:hAnsi="Lucida Sans Unicode" w:cs="Lucida Sans Unicode"/>
                <w:b/>
                <w:color w:val="FFFFFF" w:themeColor="background1"/>
                <w:sz w:val="20"/>
                <w:szCs w:val="20"/>
                <w:lang w:val="en-IE"/>
              </w:rPr>
              <w:t>Event Budget:</w:t>
            </w:r>
          </w:p>
        </w:tc>
      </w:tr>
      <w:tr w:rsidR="00AB3486" w:rsidRPr="00947EB7" w:rsidTr="00947EB7">
        <w:trPr>
          <w:trHeight w:val="72"/>
        </w:trPr>
        <w:tc>
          <w:tcPr>
            <w:tcW w:w="2410" w:type="dxa"/>
            <w:vMerge w:val="restart"/>
          </w:tcPr>
          <w:p w:rsidR="00AB3486" w:rsidRPr="00947EB7" w:rsidRDefault="00BE6727" w:rsidP="007D2D2F">
            <w:pPr>
              <w:pStyle w:val="msolistparagraph0"/>
              <w:spacing w:line="276" w:lineRule="auto"/>
              <w:ind w:left="0"/>
              <w:jc w:val="both"/>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t>Imagined a</w:t>
            </w:r>
            <w:r w:rsidR="00AB3486" w:rsidRPr="00947EB7">
              <w:rPr>
                <w:rFonts w:ascii="Lucida Sans Unicode" w:hAnsi="Lucida Sans Unicode" w:cs="Lucida Sans Unicode"/>
                <w:color w:val="2372AD"/>
                <w:sz w:val="20"/>
                <w:szCs w:val="20"/>
              </w:rPr>
              <w:t xml:space="preserve">reas of expenditure: </w:t>
            </w:r>
          </w:p>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AB3486" w:rsidRPr="00947EB7" w:rsidRDefault="00AB3486"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r w:rsidRPr="00947EB7">
              <w:rPr>
                <w:rFonts w:ascii="Lucida Sans Unicode" w:hAnsi="Lucida Sans Unicode" w:cs="Lucida Sans Unicode"/>
                <w:color w:val="2372AD"/>
                <w:sz w:val="20"/>
                <w:szCs w:val="20"/>
              </w:rPr>
              <w:t>Estimated cost</w:t>
            </w: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AB3486" w:rsidRPr="00947EB7" w:rsidRDefault="00AB3486"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AB3486" w:rsidRPr="00947EB7" w:rsidRDefault="00AB3486"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AB3486" w:rsidRPr="00947EB7" w:rsidRDefault="00AB3486"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AB3486" w:rsidRPr="00947EB7" w:rsidRDefault="00AB3486"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AB3486" w:rsidRPr="00947EB7" w:rsidRDefault="00AB3486"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AB3486" w:rsidRPr="00947EB7" w:rsidRDefault="00AB3486"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AB3486" w:rsidRPr="00947EB7" w:rsidRDefault="00AB3486"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AB3486" w:rsidRPr="00947EB7" w:rsidRDefault="00AB3486"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AB3486" w:rsidRPr="00947EB7" w:rsidRDefault="00AB3486"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AB3486" w:rsidRPr="00947EB7" w:rsidRDefault="00AB3486"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947EB7" w:rsidRPr="00947EB7" w:rsidTr="00947EB7">
        <w:trPr>
          <w:trHeight w:val="67"/>
        </w:trPr>
        <w:tc>
          <w:tcPr>
            <w:tcW w:w="2410" w:type="dxa"/>
            <w:vMerge/>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947EB7" w:rsidRPr="00947EB7" w:rsidRDefault="00947EB7" w:rsidP="007D2D2F">
            <w:pPr>
              <w:pStyle w:val="msolistparagraph0"/>
              <w:spacing w:line="276" w:lineRule="auto"/>
              <w:jc w:val="both"/>
              <w:rPr>
                <w:rFonts w:ascii="Lucida Sans Unicode" w:hAnsi="Lucida Sans Unicode" w:cs="Lucida Sans Unicode"/>
                <w:color w:val="2372AD"/>
                <w:sz w:val="20"/>
                <w:szCs w:val="20"/>
                <w:lang w:val="en-IE"/>
              </w:rPr>
            </w:pPr>
          </w:p>
        </w:tc>
        <w:tc>
          <w:tcPr>
            <w:tcW w:w="1701" w:type="dxa"/>
          </w:tcPr>
          <w:p w:rsidR="00947EB7" w:rsidRPr="00947EB7" w:rsidRDefault="00947EB7" w:rsidP="007D2D2F">
            <w:pPr>
              <w:pStyle w:val="msolistparagraph0"/>
              <w:spacing w:line="276" w:lineRule="auto"/>
              <w:ind w:left="0"/>
              <w:jc w:val="both"/>
              <w:rPr>
                <w:rFonts w:ascii="Lucida Sans Unicode" w:hAnsi="Lucida Sans Unicode" w:cs="Lucida Sans Unicode"/>
                <w:color w:val="2372AD"/>
                <w:sz w:val="20"/>
                <w:szCs w:val="20"/>
              </w:rPr>
            </w:pPr>
          </w:p>
        </w:tc>
      </w:tr>
      <w:tr w:rsidR="00AB3486" w:rsidRPr="00947EB7" w:rsidTr="00947EB7">
        <w:trPr>
          <w:trHeight w:val="67"/>
        </w:trPr>
        <w:tc>
          <w:tcPr>
            <w:tcW w:w="2410" w:type="dxa"/>
            <w:vMerge/>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c>
          <w:tcPr>
            <w:tcW w:w="5245" w:type="dxa"/>
          </w:tcPr>
          <w:p w:rsidR="00AB3486" w:rsidRPr="00947EB7" w:rsidRDefault="00AB3486" w:rsidP="007D2D2F">
            <w:pPr>
              <w:pStyle w:val="msolistparagraph0"/>
              <w:spacing w:line="276" w:lineRule="auto"/>
              <w:jc w:val="both"/>
              <w:rPr>
                <w:rFonts w:ascii="Lucida Sans Unicode" w:hAnsi="Lucida Sans Unicode" w:cs="Lucida Sans Unicode"/>
                <w:b/>
                <w:color w:val="2372AD"/>
                <w:sz w:val="20"/>
                <w:szCs w:val="20"/>
                <w:lang w:val="en-IE"/>
              </w:rPr>
            </w:pPr>
            <w:r w:rsidRPr="00947EB7">
              <w:rPr>
                <w:rFonts w:ascii="Lucida Sans Unicode" w:hAnsi="Lucida Sans Unicode" w:cs="Lucida Sans Unicode"/>
                <w:b/>
                <w:color w:val="2372AD"/>
                <w:sz w:val="20"/>
                <w:szCs w:val="20"/>
                <w:lang w:val="en-IE"/>
              </w:rPr>
              <w:t>Total:</w:t>
            </w:r>
          </w:p>
        </w:tc>
        <w:tc>
          <w:tcPr>
            <w:tcW w:w="1701" w:type="dxa"/>
          </w:tcPr>
          <w:p w:rsidR="00AB3486" w:rsidRPr="00947EB7" w:rsidRDefault="00AB3486" w:rsidP="007D2D2F">
            <w:pPr>
              <w:pStyle w:val="msolistparagraph0"/>
              <w:spacing w:line="276" w:lineRule="auto"/>
              <w:ind w:left="0"/>
              <w:jc w:val="both"/>
              <w:rPr>
                <w:rFonts w:ascii="Lucida Sans Unicode" w:hAnsi="Lucida Sans Unicode" w:cs="Lucida Sans Unicode"/>
                <w:color w:val="2372AD"/>
                <w:sz w:val="20"/>
                <w:szCs w:val="20"/>
              </w:rPr>
            </w:pPr>
          </w:p>
        </w:tc>
      </w:tr>
    </w:tbl>
    <w:p w:rsidR="00CA655A" w:rsidRDefault="00CA655A" w:rsidP="007D2D2F">
      <w:pPr>
        <w:pStyle w:val="SenderAddress"/>
        <w:tabs>
          <w:tab w:val="left" w:pos="3079"/>
        </w:tabs>
        <w:jc w:val="both"/>
        <w:outlineLvl w:val="0"/>
        <w:rPr>
          <w:rFonts w:ascii="Lucida Sans Unicode" w:hAnsi="Lucida Sans Unicode" w:cs="Lucida Sans Unicode"/>
          <w:color w:val="2372AD"/>
          <w:sz w:val="20"/>
          <w:szCs w:val="20"/>
        </w:rPr>
      </w:pPr>
    </w:p>
    <w:p w:rsidR="00CA655A" w:rsidRDefault="00CA655A" w:rsidP="007D2D2F">
      <w:pPr>
        <w:jc w:val="both"/>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br w:type="page"/>
      </w:r>
    </w:p>
    <w:p w:rsidR="00947EB7" w:rsidRPr="008E2927" w:rsidRDefault="00574DA4" w:rsidP="007D2D2F">
      <w:pPr>
        <w:pStyle w:val="SenderAddress"/>
        <w:tabs>
          <w:tab w:val="left" w:pos="3079"/>
        </w:tabs>
        <w:jc w:val="both"/>
        <w:outlineLvl w:val="0"/>
        <w:rPr>
          <w:rFonts w:ascii="Lucida Sans Unicode" w:hAnsi="Lucida Sans Unicode" w:cs="Lucida Sans Unicode"/>
          <w:color w:val="2372AD"/>
          <w:sz w:val="20"/>
          <w:szCs w:val="20"/>
        </w:rPr>
      </w:pPr>
      <w:r w:rsidRPr="008E2927">
        <w:rPr>
          <w:rFonts w:ascii="Lucida Sans Unicode" w:hAnsi="Lucida Sans Unicode" w:cs="Lucida Sans Unicode"/>
          <w:color w:val="2372AD"/>
          <w:sz w:val="20"/>
          <w:szCs w:val="20"/>
        </w:rPr>
        <w:lastRenderedPageBreak/>
        <w:fldChar w:fldCharType="begin"/>
      </w:r>
      <w:r w:rsidR="00947EB7" w:rsidRPr="008E2927">
        <w:rPr>
          <w:rFonts w:ascii="Lucida Sans Unicode" w:hAnsi="Lucida Sans Unicode" w:cs="Lucida Sans Unicode"/>
          <w:color w:val="2372AD"/>
          <w:sz w:val="20"/>
          <w:szCs w:val="20"/>
          <w:lang w:val="en-IE"/>
        </w:rPr>
        <w:instrText xml:space="preserve"> DATE \@ "d MMMM yyyy" </w:instrText>
      </w:r>
      <w:r w:rsidRPr="008E2927">
        <w:rPr>
          <w:rFonts w:ascii="Lucida Sans Unicode" w:hAnsi="Lucida Sans Unicode" w:cs="Lucida Sans Unicode"/>
          <w:color w:val="2372AD"/>
          <w:sz w:val="20"/>
          <w:szCs w:val="20"/>
        </w:rPr>
        <w:fldChar w:fldCharType="separate"/>
      </w:r>
      <w:r w:rsidR="008D4350">
        <w:rPr>
          <w:rFonts w:ascii="Lucida Sans Unicode" w:hAnsi="Lucida Sans Unicode" w:cs="Lucida Sans Unicode"/>
          <w:noProof/>
          <w:color w:val="2372AD"/>
          <w:sz w:val="20"/>
          <w:szCs w:val="20"/>
          <w:lang w:val="en-IE"/>
        </w:rPr>
        <w:t>8 April 2019</w:t>
      </w:r>
      <w:r w:rsidRPr="008E2927">
        <w:rPr>
          <w:rFonts w:ascii="Lucida Sans Unicode" w:hAnsi="Lucida Sans Unicode" w:cs="Lucida Sans Unicode"/>
          <w:color w:val="2372AD"/>
          <w:sz w:val="20"/>
          <w:szCs w:val="20"/>
        </w:rPr>
        <w:fldChar w:fldCharType="end"/>
      </w:r>
    </w:p>
    <w:p w:rsidR="00947EB7" w:rsidRPr="008E2927" w:rsidRDefault="00947EB7" w:rsidP="007D2D2F">
      <w:pPr>
        <w:pStyle w:val="RecipientAddress"/>
        <w:jc w:val="both"/>
        <w:rPr>
          <w:rFonts w:ascii="Lucida Sans Unicode" w:hAnsi="Lucida Sans Unicode" w:cs="Lucida Sans Unicode"/>
          <w:color w:val="2372AD"/>
          <w:sz w:val="20"/>
          <w:szCs w:val="20"/>
        </w:rPr>
      </w:pPr>
    </w:p>
    <w:p w:rsidR="00947EB7" w:rsidRPr="008E2927" w:rsidRDefault="007D2D2F" w:rsidP="007D2D2F">
      <w:pPr>
        <w:pStyle w:val="BodyText"/>
        <w:spacing w:after="0"/>
        <w:jc w:val="both"/>
        <w:rPr>
          <w:rFonts w:ascii="Lucida Sans Unicode" w:hAnsi="Lucida Sans Unicode" w:cs="Lucida Sans Unicode"/>
          <w:noProof/>
          <w:color w:val="2372AD"/>
          <w:sz w:val="20"/>
          <w:szCs w:val="20"/>
        </w:rPr>
      </w:pPr>
      <w:r>
        <w:rPr>
          <w:rFonts w:ascii="Lucida Sans Unicode" w:hAnsi="Lucida Sans Unicode" w:cs="Lucida Sans Unicode"/>
          <w:noProof/>
          <w:color w:val="2372AD"/>
          <w:sz w:val="20"/>
          <w:szCs w:val="20"/>
          <w:lang w:val="en-IE" w:eastAsia="en-IE"/>
        </w:rPr>
        <mc:AlternateContent>
          <mc:Choice Requires="wps">
            <w:drawing>
              <wp:anchor distT="0" distB="0" distL="114300" distR="114300" simplePos="0" relativeHeight="251662336" behindDoc="1" locked="0" layoutInCell="1" allowOverlap="1">
                <wp:simplePos x="0" y="0"/>
                <wp:positionH relativeFrom="margin">
                  <wp:align>center</wp:align>
                </wp:positionH>
                <wp:positionV relativeFrom="paragraph">
                  <wp:posOffset>-112395</wp:posOffset>
                </wp:positionV>
                <wp:extent cx="5919470" cy="387985"/>
                <wp:effectExtent l="2540" t="1270" r="2540" b="127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9470" cy="387985"/>
                        </a:xfrm>
                        <a:prstGeom prst="rect">
                          <a:avLst/>
                        </a:prstGeom>
                        <a:solidFill>
                          <a:srgbClr val="EF6C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66" w:rsidRPr="006367C0" w:rsidRDefault="00FB1F66" w:rsidP="00947EB7">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The Application Form </w:t>
                            </w:r>
                            <w:r>
                              <w:rPr>
                                <w:rFonts w:ascii="Lucida Sans Unicode" w:hAnsi="Lucida Sans Unicode" w:cs="Lucida Sans Unicode"/>
                                <w:color w:val="FFFFFF" w:themeColor="background1"/>
                                <w:sz w:val="20"/>
                                <w:szCs w:val="20"/>
                                <w:lang w:val="en-IE"/>
                              </w:rPr>
                              <w:t>(5of5</w:t>
                            </w:r>
                            <w:r w:rsidRPr="002D2117">
                              <w:rPr>
                                <w:rFonts w:ascii="Lucida Sans Unicode" w:hAnsi="Lucida Sans Unicode" w:cs="Lucida Sans Unicode"/>
                                <w:color w:val="FFFFFF" w:themeColor="background1"/>
                                <w:sz w:val="20"/>
                                <w:szCs w:val="20"/>
                                <w:lang w:val="en-IE"/>
                              </w:rPr>
                              <w:t>)</w:t>
                            </w:r>
                          </w:p>
                          <w:p w:rsidR="00FB1F66" w:rsidRPr="00EF44DB" w:rsidRDefault="00FB1F66" w:rsidP="00947EB7">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left:0;text-align:left;margin-left:0;margin-top:-8.85pt;width:466.1pt;height:30.55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" fillcolor="#ef6ca4" stroked="f">
                <v:textbox>
                  <w:txbxContent>
                    <w:p w:rsidR="00FB1F66" w:rsidRPr="006367C0" w:rsidRDefault="00FB1F66" w:rsidP="00947EB7">
                      <w:pPr>
                        <w:pStyle w:val="SenderAddress"/>
                        <w:jc w:val="center"/>
                        <w:outlineLvl w:val="0"/>
                        <w:rPr>
                          <w:rFonts w:ascii="Lucida Sans Unicode" w:hAnsi="Lucida Sans Unicode" w:cs="Lucida Sans Unicode"/>
                          <w:color w:val="FFFFFF" w:themeColor="background1"/>
                          <w:szCs w:val="20"/>
                        </w:rPr>
                      </w:pPr>
                      <w:r>
                        <w:rPr>
                          <w:rFonts w:ascii="Lucida Sans Unicode" w:hAnsi="Lucida Sans Unicode" w:cs="Lucida Sans Unicode"/>
                          <w:b/>
                          <w:color w:val="FFFFFF" w:themeColor="background1"/>
                          <w:szCs w:val="20"/>
                          <w:lang w:val="en-IE"/>
                        </w:rPr>
                        <w:t xml:space="preserve">The Application Form </w:t>
                      </w:r>
                      <w:r>
                        <w:rPr>
                          <w:rFonts w:ascii="Lucida Sans Unicode" w:hAnsi="Lucida Sans Unicode" w:cs="Lucida Sans Unicode"/>
                          <w:color w:val="FFFFFF" w:themeColor="background1"/>
                          <w:sz w:val="20"/>
                          <w:szCs w:val="20"/>
                          <w:lang w:val="en-IE"/>
                        </w:rPr>
                        <w:t>(5of5</w:t>
                      </w:r>
                      <w:r w:rsidRPr="002D2117">
                        <w:rPr>
                          <w:rFonts w:ascii="Lucida Sans Unicode" w:hAnsi="Lucida Sans Unicode" w:cs="Lucida Sans Unicode"/>
                          <w:color w:val="FFFFFF" w:themeColor="background1"/>
                          <w:sz w:val="20"/>
                          <w:szCs w:val="20"/>
                          <w:lang w:val="en-IE"/>
                        </w:rPr>
                        <w:t>)</w:t>
                      </w:r>
                    </w:p>
                    <w:p w:rsidR="00FB1F66" w:rsidRPr="00EF44DB" w:rsidRDefault="00FB1F66" w:rsidP="00947EB7">
                      <w:pPr>
                        <w:rPr>
                          <w:lang w:val="en-IE"/>
                        </w:rPr>
                      </w:pPr>
                    </w:p>
                  </w:txbxContent>
                </v:textbox>
                <w10:wrap anchorx="margin"/>
              </v:rect>
            </w:pict>
          </mc:Fallback>
        </mc:AlternateContent>
      </w:r>
    </w:p>
    <w:p w:rsidR="00947EB7" w:rsidRDefault="00947EB7" w:rsidP="007D2D2F">
      <w:pPr>
        <w:pStyle w:val="BodyText"/>
        <w:spacing w:after="0"/>
        <w:jc w:val="both"/>
        <w:rPr>
          <w:rFonts w:ascii="Lucida Sans Unicode" w:hAnsi="Lucida Sans Unicode" w:cs="Lucida Sans Unicode"/>
          <w:color w:val="2372AD"/>
          <w:sz w:val="20"/>
          <w:szCs w:val="20"/>
          <w:lang w:val="en-IE"/>
        </w:rPr>
      </w:pPr>
    </w:p>
    <w:p w:rsidR="00AB3486" w:rsidRPr="00947EB7" w:rsidRDefault="00AB3486" w:rsidP="007D2D2F">
      <w:pPr>
        <w:jc w:val="both"/>
        <w:rPr>
          <w:rFonts w:ascii="Lucida Sans Unicode" w:hAnsi="Lucida Sans Unicode" w:cs="Lucida Sans Unicode"/>
          <w:color w:val="2372AD"/>
          <w:sz w:val="20"/>
          <w:szCs w:val="20"/>
        </w:rPr>
      </w:pPr>
    </w:p>
    <w:tbl>
      <w:tblPr>
        <w:tblW w:w="9356" w:type="dxa"/>
        <w:tblInd w:w="108" w:type="dxa"/>
        <w:tblBorders>
          <w:top w:val="single" w:sz="4" w:space="0" w:color="2372AD"/>
          <w:left w:val="single" w:sz="4" w:space="0" w:color="2372AD"/>
          <w:bottom w:val="single" w:sz="4" w:space="0" w:color="2372AD"/>
          <w:right w:val="single" w:sz="4" w:space="0" w:color="2372AD"/>
          <w:insideH w:val="single" w:sz="4" w:space="0" w:color="2372AD"/>
          <w:insideV w:val="single" w:sz="4" w:space="0" w:color="2372AD"/>
        </w:tblBorders>
        <w:tblLook w:val="04A0" w:firstRow="1" w:lastRow="0" w:firstColumn="1" w:lastColumn="0" w:noHBand="0" w:noVBand="1"/>
      </w:tblPr>
      <w:tblGrid>
        <w:gridCol w:w="7655"/>
        <w:gridCol w:w="1701"/>
      </w:tblGrid>
      <w:tr w:rsidR="00E833F6" w:rsidRPr="00947EB7" w:rsidTr="00947EB7">
        <w:trPr>
          <w:trHeight w:val="510"/>
        </w:trPr>
        <w:tc>
          <w:tcPr>
            <w:tcW w:w="9356" w:type="dxa"/>
            <w:gridSpan w:val="2"/>
            <w:shd w:val="clear" w:color="auto" w:fill="2372AD"/>
          </w:tcPr>
          <w:p w:rsidR="00E833F6" w:rsidRPr="00947EB7" w:rsidRDefault="00E833F6" w:rsidP="007D2D2F">
            <w:pPr>
              <w:ind w:left="34"/>
              <w:jc w:val="both"/>
              <w:rPr>
                <w:rFonts w:ascii="Lucida Sans Unicode" w:hAnsi="Lucida Sans Unicode" w:cs="Lucida Sans Unicode"/>
                <w:b/>
                <w:color w:val="FFFFFF" w:themeColor="background1"/>
                <w:sz w:val="20"/>
                <w:szCs w:val="20"/>
              </w:rPr>
            </w:pPr>
            <w:r w:rsidRPr="00947EB7">
              <w:rPr>
                <w:rFonts w:ascii="Lucida Sans Unicode" w:hAnsi="Lucida Sans Unicode" w:cs="Lucida Sans Unicode"/>
                <w:b/>
                <w:color w:val="FFFFFF" w:themeColor="background1"/>
                <w:sz w:val="20"/>
                <w:szCs w:val="20"/>
              </w:rPr>
              <w:t>Declaration by main contact person:</w:t>
            </w:r>
          </w:p>
        </w:tc>
      </w:tr>
      <w:tr w:rsidR="00AB3486" w:rsidRPr="00947EB7" w:rsidTr="00947EB7">
        <w:trPr>
          <w:trHeight w:val="954"/>
        </w:trPr>
        <w:tc>
          <w:tcPr>
            <w:tcW w:w="9356" w:type="dxa"/>
            <w:gridSpan w:val="2"/>
          </w:tcPr>
          <w:p w:rsidR="004665DB" w:rsidRDefault="004665DB" w:rsidP="007D2D2F">
            <w:pPr>
              <w:pStyle w:val="msolistparagraph0"/>
              <w:spacing w:line="276" w:lineRule="auto"/>
              <w:ind w:left="0"/>
              <w:jc w:val="both"/>
              <w:rPr>
                <w:rFonts w:ascii="Lucida Sans Unicode" w:hAnsi="Lucida Sans Unicode" w:cs="Lucida Sans Unicode"/>
                <w:color w:val="2372AD"/>
                <w:sz w:val="20"/>
                <w:szCs w:val="20"/>
              </w:rPr>
            </w:pPr>
            <w:r w:rsidRPr="004665DB">
              <w:rPr>
                <w:rFonts w:ascii="Lucida Sans Unicode" w:hAnsi="Lucida Sans Unicode" w:cs="Lucida Sans Unicode"/>
                <w:color w:val="2372AD"/>
                <w:sz w:val="20"/>
                <w:szCs w:val="20"/>
              </w:rPr>
              <w:t>I certify that all the details supplied in this application form are true and correct to the best of my knowledge and that the application has been submitted with full knowledge and agreement of the management of the applicant organisation.</w:t>
            </w:r>
          </w:p>
          <w:p w:rsidR="004665DB" w:rsidRPr="004665DB" w:rsidRDefault="004665DB" w:rsidP="007D2D2F">
            <w:pPr>
              <w:pStyle w:val="msolistparagraph0"/>
              <w:spacing w:line="276" w:lineRule="auto"/>
              <w:ind w:left="0"/>
              <w:jc w:val="both"/>
              <w:rPr>
                <w:rFonts w:ascii="Lucida Sans Unicode" w:hAnsi="Lucida Sans Unicode" w:cs="Lucida Sans Unicode"/>
                <w:color w:val="2372AD"/>
                <w:sz w:val="20"/>
                <w:szCs w:val="20"/>
              </w:rPr>
            </w:pPr>
          </w:p>
          <w:p w:rsidR="004665DB" w:rsidRDefault="004665DB" w:rsidP="007D2D2F">
            <w:pPr>
              <w:pStyle w:val="msolistparagraph0"/>
              <w:spacing w:line="276" w:lineRule="auto"/>
              <w:ind w:left="0"/>
              <w:jc w:val="both"/>
              <w:rPr>
                <w:rFonts w:ascii="Lucida Sans Unicode" w:hAnsi="Lucida Sans Unicode" w:cs="Lucida Sans Unicode"/>
                <w:color w:val="2372AD"/>
                <w:sz w:val="20"/>
                <w:szCs w:val="20"/>
              </w:rPr>
            </w:pPr>
            <w:r w:rsidRPr="004665DB">
              <w:rPr>
                <w:rFonts w:ascii="Lucida Sans Unicode" w:hAnsi="Lucida Sans Unicode" w:cs="Lucida Sans Unicode"/>
                <w:color w:val="2372AD"/>
                <w:sz w:val="20"/>
                <w:szCs w:val="20"/>
              </w:rPr>
              <w:t xml:space="preserve">I agree to indemnify and to keep indemnified and to hold harmless </w:t>
            </w:r>
            <w:r>
              <w:rPr>
                <w:rFonts w:ascii="Lucida Sans Unicode" w:hAnsi="Lucida Sans Unicode" w:cs="Lucida Sans Unicode"/>
                <w:color w:val="2372AD"/>
                <w:sz w:val="20"/>
                <w:szCs w:val="20"/>
              </w:rPr>
              <w:t xml:space="preserve">Limerick City and County, </w:t>
            </w:r>
            <w:r w:rsidRPr="004665DB">
              <w:rPr>
                <w:rFonts w:ascii="Lucida Sans Unicode" w:hAnsi="Lucida Sans Unicode" w:cs="Lucida Sans Unicode"/>
                <w:color w:val="2372AD"/>
                <w:sz w:val="20"/>
                <w:szCs w:val="20"/>
              </w:rPr>
              <w:t>the Minister and Department of Transport, Tourism and Sport its servants and agents and each of them from and against all actions, costs, claims, charges, expenses and damages whatsoever which may be brought or made or claimed against the Councils, the Minister and Department of Transport, Tourism and Sport arising out of or in relation to the holding of the above mentioned event. I agree on behalf of the organisers to accredit</w:t>
            </w:r>
            <w:r>
              <w:rPr>
                <w:rFonts w:ascii="Lucida Sans Unicode" w:hAnsi="Lucida Sans Unicode" w:cs="Lucida Sans Unicode"/>
                <w:color w:val="2372AD"/>
                <w:sz w:val="20"/>
                <w:szCs w:val="20"/>
              </w:rPr>
              <w:t xml:space="preserve"> ‘</w:t>
            </w:r>
            <w:r w:rsidR="008D4350">
              <w:rPr>
                <w:rFonts w:ascii="Lucida Sans Unicode" w:hAnsi="Lucida Sans Unicode" w:cs="Lucida Sans Unicode"/>
                <w:color w:val="2372AD"/>
                <w:sz w:val="20"/>
                <w:szCs w:val="20"/>
              </w:rPr>
              <w:t>Limerick Bike Week</w:t>
            </w:r>
            <w:bookmarkStart w:id="0" w:name="_GoBack"/>
            <w:bookmarkEnd w:id="0"/>
            <w:r>
              <w:rPr>
                <w:rFonts w:ascii="Lucida Sans Unicode" w:hAnsi="Lucida Sans Unicode" w:cs="Lucida Sans Unicode"/>
                <w:color w:val="2372AD"/>
                <w:sz w:val="20"/>
                <w:szCs w:val="20"/>
              </w:rPr>
              <w:t xml:space="preserve">’ </w:t>
            </w:r>
            <w:r w:rsidRPr="004665DB">
              <w:rPr>
                <w:rFonts w:ascii="Lucida Sans Unicode" w:hAnsi="Lucida Sans Unicode" w:cs="Lucida Sans Unicode"/>
                <w:color w:val="2372AD"/>
                <w:sz w:val="20"/>
                <w:szCs w:val="20"/>
              </w:rPr>
              <w:t xml:space="preserve">and </w:t>
            </w:r>
            <w:r>
              <w:rPr>
                <w:rFonts w:ascii="Lucida Sans Unicode" w:hAnsi="Lucida Sans Unicode" w:cs="Lucida Sans Unicode"/>
                <w:color w:val="2372AD"/>
                <w:sz w:val="20"/>
                <w:szCs w:val="20"/>
              </w:rPr>
              <w:t>‘</w:t>
            </w:r>
            <w:r w:rsidRPr="004665DB">
              <w:rPr>
                <w:rFonts w:ascii="Lucida Sans Unicode" w:hAnsi="Lucida Sans Unicode" w:cs="Lucida Sans Unicode"/>
                <w:color w:val="2372AD"/>
                <w:sz w:val="20"/>
                <w:szCs w:val="20"/>
              </w:rPr>
              <w:t>National Bike Week</w:t>
            </w:r>
            <w:r>
              <w:rPr>
                <w:rFonts w:ascii="Lucida Sans Unicode" w:hAnsi="Lucida Sans Unicode" w:cs="Lucida Sans Unicode"/>
                <w:color w:val="2372AD"/>
                <w:sz w:val="20"/>
                <w:szCs w:val="20"/>
              </w:rPr>
              <w:t>’</w:t>
            </w:r>
            <w:r w:rsidRPr="004665DB">
              <w:rPr>
                <w:rFonts w:ascii="Lucida Sans Unicode" w:hAnsi="Lucida Sans Unicode" w:cs="Lucida Sans Unicode"/>
                <w:color w:val="2372AD"/>
                <w:sz w:val="20"/>
                <w:szCs w:val="20"/>
              </w:rPr>
              <w:t xml:space="preserve"> in all promotional materials. </w:t>
            </w:r>
          </w:p>
          <w:p w:rsidR="004665DB" w:rsidRPr="004665DB" w:rsidRDefault="004665DB" w:rsidP="007D2D2F">
            <w:pPr>
              <w:pStyle w:val="msolistparagraph0"/>
              <w:spacing w:line="276" w:lineRule="auto"/>
              <w:ind w:left="0"/>
              <w:jc w:val="both"/>
              <w:rPr>
                <w:rFonts w:ascii="Lucida Sans Unicode" w:hAnsi="Lucida Sans Unicode" w:cs="Lucida Sans Unicode"/>
                <w:color w:val="2372AD"/>
                <w:sz w:val="20"/>
                <w:szCs w:val="20"/>
              </w:rPr>
            </w:pPr>
          </w:p>
          <w:p w:rsidR="00AB3486" w:rsidRDefault="00AB3486" w:rsidP="007D2D2F">
            <w:pPr>
              <w:spacing w:line="276" w:lineRule="auto"/>
              <w:jc w:val="both"/>
              <w:rPr>
                <w:rFonts w:ascii="Lucida Sans Unicode" w:hAnsi="Lucida Sans Unicode" w:cs="Lucida Sans Unicode"/>
                <w:color w:val="2372AD"/>
                <w:sz w:val="20"/>
                <w:szCs w:val="20"/>
                <w:lang w:val="en-GB"/>
              </w:rPr>
            </w:pPr>
            <w:r w:rsidRPr="00947EB7">
              <w:rPr>
                <w:rFonts w:ascii="Lucida Sans Unicode" w:hAnsi="Lucida Sans Unicode" w:cs="Lucida Sans Unicode"/>
                <w:color w:val="2372AD"/>
                <w:sz w:val="20"/>
                <w:szCs w:val="20"/>
              </w:rPr>
              <w:t xml:space="preserve">I </w:t>
            </w:r>
            <w:r w:rsidRPr="004665DB">
              <w:rPr>
                <w:rFonts w:ascii="Lucida Sans Unicode" w:hAnsi="Lucida Sans Unicode" w:cs="Lucida Sans Unicode"/>
                <w:color w:val="2372AD"/>
                <w:sz w:val="20"/>
                <w:szCs w:val="20"/>
                <w:lang w:val="en-GB"/>
              </w:rPr>
              <w:t>also declare that I have read and understood the terms and conditions attached to this application:</w:t>
            </w:r>
          </w:p>
          <w:p w:rsidR="004665DB" w:rsidRPr="00947EB7" w:rsidRDefault="004665DB" w:rsidP="007D2D2F">
            <w:pPr>
              <w:spacing w:line="276" w:lineRule="auto"/>
              <w:jc w:val="both"/>
              <w:rPr>
                <w:rFonts w:ascii="Lucida Sans Unicode" w:hAnsi="Lucida Sans Unicode" w:cs="Lucida Sans Unicode"/>
                <w:color w:val="2372AD"/>
                <w:sz w:val="20"/>
                <w:szCs w:val="20"/>
              </w:rPr>
            </w:pPr>
          </w:p>
        </w:tc>
      </w:tr>
      <w:tr w:rsidR="00AB3486" w:rsidRPr="00947EB7" w:rsidTr="004665DB">
        <w:trPr>
          <w:trHeight w:val="567"/>
        </w:trPr>
        <w:tc>
          <w:tcPr>
            <w:tcW w:w="7655" w:type="dxa"/>
          </w:tcPr>
          <w:p w:rsidR="00AB3486" w:rsidRPr="00947EB7" w:rsidRDefault="004665DB" w:rsidP="007D2D2F">
            <w:pPr>
              <w:ind w:left="34"/>
              <w:jc w:val="both"/>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t>Signature of Contact Person:</w:t>
            </w:r>
          </w:p>
          <w:p w:rsidR="00AB3486" w:rsidRPr="00947EB7" w:rsidRDefault="00AB3486" w:rsidP="007D2D2F">
            <w:pPr>
              <w:jc w:val="both"/>
              <w:rPr>
                <w:rFonts w:ascii="Lucida Sans Unicode" w:hAnsi="Lucida Sans Unicode" w:cs="Lucida Sans Unicode"/>
                <w:color w:val="2372AD"/>
                <w:sz w:val="20"/>
                <w:szCs w:val="20"/>
              </w:rPr>
            </w:pPr>
          </w:p>
        </w:tc>
        <w:tc>
          <w:tcPr>
            <w:tcW w:w="1701" w:type="dxa"/>
          </w:tcPr>
          <w:p w:rsidR="00AB3486" w:rsidRPr="00947EB7" w:rsidRDefault="00AB3486" w:rsidP="007D2D2F">
            <w:pPr>
              <w:ind w:left="34"/>
              <w:jc w:val="both"/>
              <w:rPr>
                <w:rFonts w:ascii="Lucida Sans Unicode" w:hAnsi="Lucida Sans Unicode" w:cs="Lucida Sans Unicode"/>
                <w:color w:val="2372AD"/>
                <w:sz w:val="20"/>
                <w:szCs w:val="20"/>
              </w:rPr>
            </w:pPr>
            <w:r w:rsidRPr="00947EB7">
              <w:rPr>
                <w:rFonts w:ascii="Lucida Sans Unicode" w:hAnsi="Lucida Sans Unicode" w:cs="Lucida Sans Unicode"/>
                <w:color w:val="2372AD"/>
                <w:sz w:val="20"/>
                <w:szCs w:val="20"/>
              </w:rPr>
              <w:t>Date:</w:t>
            </w:r>
          </w:p>
        </w:tc>
      </w:tr>
      <w:tr w:rsidR="004665DB" w:rsidRPr="00947EB7" w:rsidTr="004665DB">
        <w:trPr>
          <w:trHeight w:val="567"/>
        </w:trPr>
        <w:tc>
          <w:tcPr>
            <w:tcW w:w="9356" w:type="dxa"/>
            <w:gridSpan w:val="2"/>
          </w:tcPr>
          <w:p w:rsidR="004665DB" w:rsidRPr="00947EB7" w:rsidRDefault="004665DB" w:rsidP="007D2D2F">
            <w:pPr>
              <w:ind w:left="34"/>
              <w:jc w:val="both"/>
              <w:rPr>
                <w:rFonts w:ascii="Lucida Sans Unicode" w:hAnsi="Lucida Sans Unicode" w:cs="Lucida Sans Unicode"/>
                <w:color w:val="2372AD"/>
                <w:sz w:val="20"/>
                <w:szCs w:val="20"/>
              </w:rPr>
            </w:pPr>
            <w:r>
              <w:rPr>
                <w:rFonts w:ascii="Lucida Sans Unicode" w:hAnsi="Lucida Sans Unicode" w:cs="Lucida Sans Unicode"/>
                <w:color w:val="2372AD"/>
                <w:sz w:val="20"/>
                <w:szCs w:val="20"/>
              </w:rPr>
              <w:t>Name of Contact Person:</w:t>
            </w:r>
          </w:p>
        </w:tc>
      </w:tr>
    </w:tbl>
    <w:p w:rsidR="00E833F6" w:rsidRPr="005D74AA" w:rsidRDefault="00E833F6" w:rsidP="007D2D2F">
      <w:pPr>
        <w:keepLines/>
        <w:jc w:val="both"/>
        <w:rPr>
          <w:rFonts w:ascii="Arial" w:hAnsi="Arial" w:cs="Arial"/>
          <w:sz w:val="20"/>
          <w:szCs w:val="20"/>
          <w:lang w:val="en-IE"/>
        </w:rPr>
      </w:pPr>
    </w:p>
    <w:p w:rsidR="002C6493" w:rsidRPr="004665DB" w:rsidRDefault="004665DB" w:rsidP="007D2D2F">
      <w:pPr>
        <w:pStyle w:val="msolistparagraph0"/>
        <w:spacing w:line="360" w:lineRule="auto"/>
        <w:ind w:left="0"/>
        <w:jc w:val="both"/>
        <w:rPr>
          <w:rFonts w:ascii="Lucida Sans Unicode" w:hAnsi="Lucida Sans Unicode" w:cs="Lucida Sans Unicode"/>
          <w:color w:val="2372AD"/>
          <w:sz w:val="20"/>
          <w:szCs w:val="20"/>
        </w:rPr>
      </w:pPr>
      <w:r w:rsidRPr="004665DB">
        <w:rPr>
          <w:rFonts w:ascii="Lucida Sans Unicode" w:hAnsi="Lucida Sans Unicode" w:cs="Lucida Sans Unicode"/>
          <w:color w:val="2372AD"/>
          <w:sz w:val="20"/>
          <w:szCs w:val="20"/>
        </w:rPr>
        <w:t xml:space="preserve">The details given here in relation to your organisation may be shared with other Departments within </w:t>
      </w:r>
      <w:r w:rsidR="007D7C9B">
        <w:rPr>
          <w:rFonts w:ascii="Lucida Sans Unicode" w:hAnsi="Lucida Sans Unicode" w:cs="Lucida Sans Unicode"/>
          <w:color w:val="2372AD"/>
          <w:sz w:val="20"/>
          <w:szCs w:val="20"/>
        </w:rPr>
        <w:t xml:space="preserve">Limerick City and County </w:t>
      </w:r>
      <w:r w:rsidRPr="004665DB">
        <w:rPr>
          <w:rFonts w:ascii="Lucida Sans Unicode" w:hAnsi="Lucida Sans Unicode" w:cs="Lucida Sans Unicode"/>
          <w:color w:val="2372AD"/>
          <w:sz w:val="20"/>
          <w:szCs w:val="20"/>
        </w:rPr>
        <w:t xml:space="preserve">Council. It will not be made available to other agencies. If you do not wish to have your contact details shared please tick </w:t>
      </w:r>
      <w:r>
        <w:rPr>
          <w:rFonts w:ascii="Lucida Sans Unicode" w:hAnsi="Lucida Sans Unicode" w:cs="Lucida Sans Unicode"/>
          <w:color w:val="2372AD"/>
          <w:sz w:val="20"/>
          <w:szCs w:val="20"/>
        </w:rPr>
        <w:t xml:space="preserve">here:  </w:t>
      </w:r>
      <w:r w:rsidR="007D2D2F">
        <w:rPr>
          <w:rFonts w:ascii="Lucida Sans Unicode" w:hAnsi="Lucida Sans Unicode" w:cs="Lucida Sans Unicode"/>
          <w:noProof/>
          <w:color w:val="2372AD"/>
          <w:sz w:val="20"/>
          <w:szCs w:val="20"/>
          <w:lang w:val="en-IE" w:eastAsia="en-IE"/>
        </w:rPr>
        <mc:AlternateContent>
          <mc:Choice Requires="wps">
            <w:drawing>
              <wp:anchor distT="0" distB="0" distL="114300" distR="114300" simplePos="0" relativeHeight="251663360" behindDoc="0" locked="0" layoutInCell="1" allowOverlap="1">
                <wp:simplePos x="0" y="0"/>
                <wp:positionH relativeFrom="column">
                  <wp:posOffset>4064635</wp:posOffset>
                </wp:positionH>
                <wp:positionV relativeFrom="paragraph">
                  <wp:posOffset>594360</wp:posOffset>
                </wp:positionV>
                <wp:extent cx="302260" cy="264160"/>
                <wp:effectExtent l="6985" t="13970" r="5080" b="762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64160"/>
                        </a:xfrm>
                        <a:prstGeom prst="rect">
                          <a:avLst/>
                        </a:prstGeom>
                        <a:solidFill>
                          <a:srgbClr val="FFFFFF"/>
                        </a:solidFill>
                        <a:ln w="9525">
                          <a:solidFill>
                            <a:srgbClr val="EE6B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ADF75" id="Rectangle 39" o:spid="_x0000_s1026" style="position:absolute;margin-left:320.05pt;margin-top:46.8pt;width:23.8pt;height:2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" strokecolor="#ee6ba3"/>
            </w:pict>
          </mc:Fallback>
        </mc:AlternateContent>
      </w:r>
    </w:p>
    <w:p w:rsidR="002C6493" w:rsidRPr="002C6493" w:rsidRDefault="002C6493" w:rsidP="007D2D2F">
      <w:pPr>
        <w:jc w:val="both"/>
        <w:rPr>
          <w:lang w:val="en-IE"/>
        </w:rPr>
      </w:pPr>
    </w:p>
    <w:p w:rsidR="002C6493" w:rsidRPr="002C6493" w:rsidRDefault="002C6493" w:rsidP="007D2D2F">
      <w:pPr>
        <w:jc w:val="both"/>
        <w:rPr>
          <w:lang w:val="en-IE"/>
        </w:rPr>
      </w:pPr>
    </w:p>
    <w:p w:rsidR="002C6493" w:rsidRPr="002C6493" w:rsidRDefault="002C6493" w:rsidP="007D2D2F">
      <w:pPr>
        <w:jc w:val="both"/>
        <w:rPr>
          <w:lang w:val="en-IE"/>
        </w:rPr>
      </w:pPr>
    </w:p>
    <w:p w:rsidR="002C6493" w:rsidRPr="002C6493" w:rsidRDefault="002C6493" w:rsidP="007D2D2F">
      <w:pPr>
        <w:tabs>
          <w:tab w:val="left" w:pos="5373"/>
        </w:tabs>
        <w:jc w:val="both"/>
        <w:rPr>
          <w:lang w:val="en-IE"/>
        </w:rPr>
      </w:pPr>
    </w:p>
    <w:p w:rsidR="002C6493" w:rsidRDefault="002C6493" w:rsidP="007D2D2F">
      <w:pPr>
        <w:jc w:val="both"/>
        <w:rPr>
          <w:lang w:val="en-IE"/>
        </w:rPr>
      </w:pPr>
    </w:p>
    <w:p w:rsidR="00E833F6" w:rsidRPr="002C6493" w:rsidRDefault="00E833F6" w:rsidP="007D2D2F">
      <w:pPr>
        <w:jc w:val="both"/>
        <w:rPr>
          <w:lang w:val="en-IE"/>
        </w:rPr>
        <w:sectPr w:rsidR="00E833F6" w:rsidRPr="002C6493" w:rsidSect="00116BDD">
          <w:headerReference w:type="default" r:id="rId17"/>
          <w:footerReference w:type="default" r:id="rId18"/>
          <w:headerReference w:type="first" r:id="rId19"/>
          <w:footerReference w:type="first" r:id="rId20"/>
          <w:pgSz w:w="12240" w:h="15840" w:code="1"/>
          <w:pgMar w:top="11" w:right="1440" w:bottom="1418" w:left="1440" w:header="284" w:footer="408" w:gutter="0"/>
          <w:cols w:space="720"/>
          <w:docGrid w:linePitch="360"/>
        </w:sectPr>
      </w:pPr>
    </w:p>
    <w:p w:rsidR="00A00B65" w:rsidRDefault="00A00B65" w:rsidP="007D2D2F">
      <w:pPr>
        <w:pStyle w:val="BodyText"/>
        <w:spacing w:after="0" w:line="360" w:lineRule="auto"/>
        <w:jc w:val="both"/>
        <w:rPr>
          <w:rFonts w:ascii="Lucida Sans Unicode" w:hAnsi="Lucida Sans Unicode" w:cs="Lucida Sans Unicode"/>
          <w:color w:val="2372AD"/>
          <w:sz w:val="20"/>
          <w:szCs w:val="20"/>
          <w:lang w:val="en-IE"/>
        </w:rPr>
      </w:pPr>
    </w:p>
    <w:p w:rsidR="00A00B65" w:rsidRDefault="00A00B65" w:rsidP="007D2D2F">
      <w:pPr>
        <w:pStyle w:val="BodyText"/>
        <w:spacing w:after="0" w:line="360" w:lineRule="auto"/>
        <w:jc w:val="both"/>
        <w:rPr>
          <w:rFonts w:ascii="Lucida Sans Unicode" w:hAnsi="Lucida Sans Unicode" w:cs="Lucida Sans Unicode"/>
          <w:color w:val="2372AD"/>
          <w:sz w:val="20"/>
          <w:szCs w:val="20"/>
          <w:lang w:val="en-IE"/>
        </w:rPr>
      </w:pPr>
    </w:p>
    <w:p w:rsidR="00A00B65" w:rsidRDefault="00A00B65" w:rsidP="007D2D2F">
      <w:pPr>
        <w:pStyle w:val="BodyText"/>
        <w:spacing w:after="0" w:line="360" w:lineRule="auto"/>
        <w:jc w:val="both"/>
        <w:rPr>
          <w:rFonts w:ascii="Lucida Sans Unicode" w:hAnsi="Lucida Sans Unicode" w:cs="Lucida Sans Unicode"/>
          <w:color w:val="2372AD"/>
          <w:sz w:val="20"/>
          <w:szCs w:val="20"/>
          <w:lang w:val="en-IE"/>
        </w:rPr>
      </w:pPr>
    </w:p>
    <w:p w:rsidR="00A00B65" w:rsidRDefault="00A00B65" w:rsidP="007D2D2F">
      <w:pPr>
        <w:pStyle w:val="BodyText"/>
        <w:spacing w:after="0" w:line="360" w:lineRule="auto"/>
        <w:jc w:val="both"/>
        <w:rPr>
          <w:rFonts w:ascii="Lucida Sans Unicode" w:hAnsi="Lucida Sans Unicode" w:cs="Lucida Sans Unicode"/>
          <w:color w:val="2372AD"/>
          <w:sz w:val="20"/>
          <w:szCs w:val="20"/>
          <w:lang w:val="en-IE"/>
        </w:rPr>
      </w:pPr>
    </w:p>
    <w:p w:rsidR="00CF28E3" w:rsidRDefault="00CF28E3" w:rsidP="007D2D2F">
      <w:pPr>
        <w:ind w:left="2694"/>
        <w:jc w:val="both"/>
        <w:rPr>
          <w:rFonts w:ascii="Lucida Sans Unicode" w:hAnsi="Lucida Sans Unicode" w:cs="Lucida Sans Unicode"/>
          <w:noProof/>
          <w:color w:val="2372AD"/>
          <w:sz w:val="28"/>
          <w:szCs w:val="20"/>
        </w:rPr>
      </w:pPr>
    </w:p>
    <w:sectPr w:rsidR="00CF28E3" w:rsidSect="00EF44DB">
      <w:headerReference w:type="first" r:id="rId21"/>
      <w:pgSz w:w="12240" w:h="15840" w:code="1"/>
      <w:pgMar w:top="240" w:right="1440" w:bottom="1418" w:left="1440" w:header="284" w:footer="41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F66" w:rsidRDefault="00FB1F66">
      <w:r>
        <w:separator/>
      </w:r>
    </w:p>
  </w:endnote>
  <w:endnote w:type="continuationSeparator" w:id="0">
    <w:p w:rsidR="00FB1F66" w:rsidRDefault="00FB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55A" w:rsidRDefault="00C71154" w:rsidP="00E44212">
    <w:pPr>
      <w:pStyle w:val="Footer"/>
      <w:jc w:val="center"/>
    </w:pPr>
    <w:r>
      <w:rPr>
        <w:noProof/>
        <w:lang w:val="en-IE" w:eastAsia="en-IE"/>
      </w:rPr>
      <w:drawing>
        <wp:anchor distT="0" distB="0" distL="114300" distR="114300" simplePos="0" relativeHeight="251658240" behindDoc="0" locked="0" layoutInCell="1" allowOverlap="1">
          <wp:simplePos x="0" y="0"/>
          <wp:positionH relativeFrom="column">
            <wp:posOffset>3152775</wp:posOffset>
          </wp:positionH>
          <wp:positionV relativeFrom="paragraph">
            <wp:posOffset>-419100</wp:posOffset>
          </wp:positionV>
          <wp:extent cx="2149475" cy="12388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CCC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9475" cy="1238885"/>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0288" behindDoc="0" locked="0" layoutInCell="1" allowOverlap="1">
          <wp:simplePos x="0" y="0"/>
          <wp:positionH relativeFrom="column">
            <wp:posOffset>1352550</wp:posOffset>
          </wp:positionH>
          <wp:positionV relativeFrom="paragraph">
            <wp:posOffset>-19050</wp:posOffset>
          </wp:positionV>
          <wp:extent cx="1662890" cy="5429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TTAS  logo HQ.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2890" cy="542925"/>
                  </a:xfrm>
                  <a:prstGeom prst="rect">
                    <a:avLst/>
                  </a:prstGeom>
                </pic:spPr>
              </pic:pic>
            </a:graphicData>
          </a:graphic>
          <wp14:sizeRelH relativeFrom="page">
            <wp14:pctWidth>0</wp14:pctWidth>
          </wp14:sizeRelH>
          <wp14:sizeRelV relativeFrom="page">
            <wp14:pctHeight>0</wp14:pctHeight>
          </wp14:sizeRelV>
        </wp:anchor>
      </w:drawing>
    </w:r>
  </w:p>
  <w:p w:rsidR="00FB1F66" w:rsidRDefault="007D2D2F" w:rsidP="00CA655A">
    <w:pPr>
      <w:pStyle w:val="Footer"/>
      <w:jc w:val="center"/>
    </w:pPr>
    <w:r>
      <w:rPr>
        <w:noProof/>
        <w:lang w:val="en-IE" w:eastAsia="en-IE"/>
      </w:rPr>
      <mc:AlternateContent>
        <mc:Choice Requires="wps">
          <w:drawing>
            <wp:anchor distT="0" distB="0" distL="114300" distR="114300" simplePos="0" relativeHeight="251664896" behindDoc="1" locked="0" layoutInCell="1" allowOverlap="1">
              <wp:simplePos x="0" y="0"/>
              <wp:positionH relativeFrom="column">
                <wp:posOffset>-1976755</wp:posOffset>
              </wp:positionH>
              <wp:positionV relativeFrom="paragraph">
                <wp:posOffset>-222250</wp:posOffset>
              </wp:positionV>
              <wp:extent cx="11403965" cy="2031365"/>
              <wp:effectExtent l="4445" t="635" r="2540" b="0"/>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3965" cy="2031365"/>
                      </a:xfrm>
                      <a:prstGeom prst="rect">
                        <a:avLst/>
                      </a:prstGeom>
                      <a:solidFill>
                        <a:srgbClr val="E1F3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353EC" id="Rectangle 18" o:spid="_x0000_s1026" style="position:absolute;margin-left:-155.65pt;margin-top:-17.5pt;width:897.95pt;height:15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" fillcolor="#e1f3fd"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F66" w:rsidRDefault="00C71154" w:rsidP="00CA655A">
    <w:pPr>
      <w:pStyle w:val="Footer"/>
      <w:jc w:val="center"/>
    </w:pPr>
    <w:r>
      <w:rPr>
        <w:noProof/>
        <w:lang w:val="en-IE" w:eastAsia="en-IE"/>
      </w:rPr>
      <w:drawing>
        <wp:anchor distT="0" distB="0" distL="114300" distR="114300" simplePos="0" relativeHeight="251655168" behindDoc="0" locked="0" layoutInCell="1" allowOverlap="1">
          <wp:simplePos x="0" y="0"/>
          <wp:positionH relativeFrom="column">
            <wp:posOffset>3228975</wp:posOffset>
          </wp:positionH>
          <wp:positionV relativeFrom="paragraph">
            <wp:posOffset>-651510</wp:posOffset>
          </wp:positionV>
          <wp:extent cx="2132965" cy="1104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CCC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2965" cy="1104900"/>
                  </a:xfrm>
                  <a:prstGeom prst="rect">
                    <a:avLst/>
                  </a:prstGeom>
                </pic:spPr>
              </pic:pic>
            </a:graphicData>
          </a:graphic>
          <wp14:sizeRelH relativeFrom="page">
            <wp14:pctWidth>0</wp14:pctWidth>
          </wp14:sizeRelH>
          <wp14:sizeRelV relativeFrom="page">
            <wp14:pctHeight>0</wp14:pctHeight>
          </wp14:sizeRelV>
        </wp:anchor>
      </w:drawing>
    </w:r>
    <w:r w:rsidR="001B3750">
      <w:rPr>
        <w:noProof/>
        <w:lang w:val="en-IE" w:eastAsia="en-IE"/>
      </w:rPr>
      <w:drawing>
        <wp:anchor distT="0" distB="0" distL="114300" distR="114300" simplePos="0" relativeHeight="251653120" behindDoc="0" locked="0" layoutInCell="1" allowOverlap="1">
          <wp:simplePos x="0" y="0"/>
          <wp:positionH relativeFrom="column">
            <wp:posOffset>1171575</wp:posOffset>
          </wp:positionH>
          <wp:positionV relativeFrom="paragraph">
            <wp:posOffset>-375285</wp:posOffset>
          </wp:positionV>
          <wp:extent cx="1828800" cy="5970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TTAS  logo HQ.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28800" cy="5970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F66" w:rsidRDefault="00C71154" w:rsidP="00E44212">
    <w:pPr>
      <w:pStyle w:val="Footer"/>
      <w:jc w:val="center"/>
    </w:pPr>
    <w:r>
      <w:rPr>
        <w:noProof/>
        <w:lang w:val="en-IE" w:eastAsia="en-IE"/>
      </w:rPr>
      <w:drawing>
        <wp:anchor distT="0" distB="0" distL="114300" distR="114300" simplePos="0" relativeHeight="251663360" behindDoc="0" locked="0" layoutInCell="1" allowOverlap="1">
          <wp:simplePos x="0" y="0"/>
          <wp:positionH relativeFrom="column">
            <wp:posOffset>3228975</wp:posOffset>
          </wp:positionH>
          <wp:positionV relativeFrom="paragraph">
            <wp:posOffset>-419100</wp:posOffset>
          </wp:positionV>
          <wp:extent cx="1861820" cy="12284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CCC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820" cy="1228465"/>
                  </a:xfrm>
                  <a:prstGeom prst="rect">
                    <a:avLst/>
                  </a:prstGeom>
                </pic:spPr>
              </pic:pic>
            </a:graphicData>
          </a:graphic>
          <wp14:sizeRelH relativeFrom="page">
            <wp14:pctWidth>0</wp14:pctWidth>
          </wp14:sizeRelH>
          <wp14:sizeRelV relativeFrom="page">
            <wp14:pctHeight>0</wp14:pctHeight>
          </wp14:sizeRelV>
        </wp:anchor>
      </w:drawing>
    </w:r>
    <w:r w:rsidR="00990ED4">
      <w:rPr>
        <w:noProof/>
        <w:lang w:val="en-IE" w:eastAsia="en-IE"/>
      </w:rPr>
      <w:drawing>
        <wp:anchor distT="0" distB="0" distL="114300" distR="114300" simplePos="0" relativeHeight="251662336" behindDoc="0" locked="0" layoutInCell="1" allowOverlap="1">
          <wp:simplePos x="0" y="0"/>
          <wp:positionH relativeFrom="column">
            <wp:posOffset>1323975</wp:posOffset>
          </wp:positionH>
          <wp:positionV relativeFrom="paragraph">
            <wp:posOffset>-47625</wp:posOffset>
          </wp:positionV>
          <wp:extent cx="1720800" cy="56183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TTAS  logo HQ.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0800" cy="561833"/>
                  </a:xfrm>
                  <a:prstGeom prst="rect">
                    <a:avLst/>
                  </a:prstGeom>
                </pic:spPr>
              </pic:pic>
            </a:graphicData>
          </a:graphic>
          <wp14:sizeRelH relativeFrom="page">
            <wp14:pctWidth>0</wp14:pctWidth>
          </wp14:sizeRelH>
          <wp14:sizeRelV relativeFrom="page">
            <wp14:pctHeight>0</wp14:pctHeight>
          </wp14:sizeRelV>
        </wp:anchor>
      </w:drawing>
    </w:r>
    <w:r w:rsidR="007D2D2F">
      <w:rPr>
        <w:noProof/>
        <w:lang w:val="en-IE" w:eastAsia="en-IE"/>
      </w:rPr>
      <mc:AlternateContent>
        <mc:Choice Requires="wps">
          <w:drawing>
            <wp:anchor distT="0" distB="0" distL="114300" distR="114300" simplePos="0" relativeHeight="251663872" behindDoc="1" locked="0" layoutInCell="1" allowOverlap="1">
              <wp:simplePos x="0" y="0"/>
              <wp:positionH relativeFrom="column">
                <wp:posOffset>-1976755</wp:posOffset>
              </wp:positionH>
              <wp:positionV relativeFrom="paragraph">
                <wp:posOffset>-40640</wp:posOffset>
              </wp:positionV>
              <wp:extent cx="11403965" cy="2031365"/>
              <wp:effectExtent l="4445" t="0" r="2540" b="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3965" cy="2031365"/>
                      </a:xfrm>
                      <a:prstGeom prst="rect">
                        <a:avLst/>
                      </a:prstGeom>
                      <a:solidFill>
                        <a:srgbClr val="E1F3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A7109" id="Rectangle 14" o:spid="_x0000_s1026" style="position:absolute;margin-left:-155.65pt;margin-top:-3.2pt;width:897.95pt;height:159.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" fillcolor="#e1f3fd" stroked="f"/>
          </w:pict>
        </mc:Fallback>
      </mc:AlternateContent>
    </w:r>
  </w:p>
  <w:p w:rsidR="00FB1F66" w:rsidRDefault="00FB1F66" w:rsidP="00CA655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F66" w:rsidRDefault="00990ED4">
    <w:pPr>
      <w:pStyle w:val="Footer"/>
    </w:pPr>
    <w:r>
      <w:rPr>
        <w:noProof/>
        <w:lang w:val="en-IE" w:eastAsia="en-IE"/>
      </w:rPr>
      <w:drawing>
        <wp:anchor distT="0" distB="0" distL="114300" distR="114300" simplePos="0" relativeHeight="251661312" behindDoc="0" locked="0" layoutInCell="1" allowOverlap="1">
          <wp:simplePos x="0" y="0"/>
          <wp:positionH relativeFrom="column">
            <wp:posOffset>1285875</wp:posOffset>
          </wp:positionH>
          <wp:positionV relativeFrom="paragraph">
            <wp:posOffset>-154940</wp:posOffset>
          </wp:positionV>
          <wp:extent cx="1719580" cy="5614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TTAS  logo HQ.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9580" cy="561435"/>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6192" behindDoc="0" locked="0" layoutInCell="1" allowOverlap="1">
          <wp:simplePos x="0" y="0"/>
          <wp:positionH relativeFrom="column">
            <wp:posOffset>3228975</wp:posOffset>
          </wp:positionH>
          <wp:positionV relativeFrom="paragraph">
            <wp:posOffset>-507365</wp:posOffset>
          </wp:positionV>
          <wp:extent cx="1828800" cy="119868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CCC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28800" cy="1198687"/>
                  </a:xfrm>
                  <a:prstGeom prst="rect">
                    <a:avLst/>
                  </a:prstGeom>
                </pic:spPr>
              </pic:pic>
            </a:graphicData>
          </a:graphic>
          <wp14:sizeRelH relativeFrom="page">
            <wp14:pctWidth>0</wp14:pctWidth>
          </wp14:sizeRelH>
          <wp14:sizeRelV relativeFrom="page">
            <wp14:pctHeight>0</wp14:pctHeight>
          </wp14:sizeRelV>
        </wp:anchor>
      </w:drawing>
    </w:r>
  </w:p>
  <w:p w:rsidR="00FB1F66" w:rsidRDefault="007D2D2F" w:rsidP="00CA655A">
    <w:pPr>
      <w:pStyle w:val="Footer"/>
      <w:jc w:val="center"/>
    </w:pPr>
    <w:r>
      <w:rPr>
        <w:noProof/>
        <w:lang w:val="en-IE" w:eastAsia="en-IE"/>
      </w:rPr>
      <mc:AlternateContent>
        <mc:Choice Requires="wps">
          <w:drawing>
            <wp:anchor distT="0" distB="0" distL="114300" distR="114300" simplePos="0" relativeHeight="251662848" behindDoc="1" locked="0" layoutInCell="1" allowOverlap="1">
              <wp:simplePos x="0" y="0"/>
              <wp:positionH relativeFrom="column">
                <wp:posOffset>-2129155</wp:posOffset>
              </wp:positionH>
              <wp:positionV relativeFrom="paragraph">
                <wp:posOffset>-189865</wp:posOffset>
              </wp:positionV>
              <wp:extent cx="11403965" cy="2031365"/>
              <wp:effectExtent l="4445" t="0" r="254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3965" cy="2031365"/>
                      </a:xfrm>
                      <a:prstGeom prst="rect">
                        <a:avLst/>
                      </a:prstGeom>
                      <a:solidFill>
                        <a:srgbClr val="E1F3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0C36F" id="Rectangle 12" o:spid="_x0000_s1026" style="position:absolute;margin-left:-167.65pt;margin-top:-14.95pt;width:897.95pt;height:159.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" fillcolor="#e1f3fd"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F66" w:rsidRDefault="00FB1F66">
      <w:r>
        <w:separator/>
      </w:r>
    </w:p>
  </w:footnote>
  <w:footnote w:type="continuationSeparator" w:id="0">
    <w:p w:rsidR="00FB1F66" w:rsidRDefault="00FB1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2094"/>
      <w:gridCol w:w="3627"/>
    </w:tblGrid>
    <w:tr w:rsidR="00CA655A" w:rsidTr="00321167">
      <w:trPr>
        <w:trHeight w:val="852"/>
      </w:trPr>
      <w:tc>
        <w:tcPr>
          <w:tcW w:w="3544" w:type="dxa"/>
        </w:tcPr>
        <w:p w:rsidR="00CA655A" w:rsidRPr="00945ED1" w:rsidRDefault="00CA655A" w:rsidP="00321167">
          <w:pPr>
            <w:pStyle w:val="SenderAddress"/>
            <w:ind w:left="-142"/>
            <w:rPr>
              <w:rFonts w:ascii="Lucida Sans Unicode" w:hAnsi="Lucida Sans Unicode" w:cs="Lucida Sans Unicode"/>
              <w:noProof/>
              <w:color w:val="FFFFFF" w:themeColor="background1"/>
              <w:sz w:val="16"/>
              <w:szCs w:val="16"/>
              <w:lang w:val="en-IE" w:eastAsia="en-IE"/>
            </w:rPr>
          </w:pPr>
          <w:r>
            <w:rPr>
              <w:rFonts w:ascii="Lucida Sans Unicode" w:hAnsi="Lucida Sans Unicode" w:cs="Lucida Sans Unicode"/>
              <w:noProof/>
              <w:color w:val="FFFFFF" w:themeColor="background1"/>
              <w:sz w:val="16"/>
              <w:szCs w:val="16"/>
              <w:lang w:val="en-IE" w:eastAsia="en-IE"/>
            </w:rPr>
            <w:drawing>
              <wp:inline distT="0" distB="0" distL="0" distR="0">
                <wp:extent cx="1700530" cy="286385"/>
                <wp:effectExtent l="19050" t="0" r="0" b="0"/>
                <wp:docPr id="2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
                        <a:srcRect/>
                        <a:stretch>
                          <a:fillRect/>
                        </a:stretch>
                      </pic:blipFill>
                      <pic:spPr bwMode="auto">
                        <a:xfrm>
                          <a:off x="0" y="0"/>
                          <a:ext cx="1700530" cy="286385"/>
                        </a:xfrm>
                        <a:prstGeom prst="rect">
                          <a:avLst/>
                        </a:prstGeom>
                        <a:noFill/>
                        <a:ln w="9525">
                          <a:noFill/>
                          <a:miter lim="800000"/>
                          <a:headEnd/>
                          <a:tailEnd/>
                        </a:ln>
                      </pic:spPr>
                    </pic:pic>
                  </a:graphicData>
                </a:graphic>
              </wp:inline>
            </w:drawing>
          </w:r>
        </w:p>
        <w:p w:rsidR="00CA655A" w:rsidRPr="008E2927" w:rsidRDefault="00CA655A" w:rsidP="00321167">
          <w:pPr>
            <w:pStyle w:val="BodyText"/>
            <w:spacing w:after="0"/>
            <w:ind w:left="-108"/>
            <w:rPr>
              <w:rFonts w:ascii="Lucida Sans Unicode" w:hAnsi="Lucida Sans Unicode" w:cs="Lucida Sans Unicode"/>
              <w:color w:val="2372AD"/>
              <w:sz w:val="10"/>
              <w:szCs w:val="16"/>
              <w:lang w:val="en-IE"/>
            </w:rPr>
          </w:pPr>
        </w:p>
        <w:p w:rsidR="00CA655A" w:rsidRPr="003B3118" w:rsidRDefault="00CA655A" w:rsidP="00321167">
          <w:pPr>
            <w:pStyle w:val="BodyText"/>
            <w:spacing w:after="0"/>
            <w:ind w:left="-108"/>
            <w:jc w:val="right"/>
            <w:rPr>
              <w:rFonts w:ascii="Lucida Sans Unicode" w:hAnsi="Lucida Sans Unicode" w:cs="Lucida Sans Unicode"/>
              <w:color w:val="2372AD"/>
              <w:sz w:val="16"/>
              <w:szCs w:val="16"/>
              <w:lang w:val="en-IE"/>
            </w:rPr>
          </w:pPr>
        </w:p>
      </w:tc>
      <w:tc>
        <w:tcPr>
          <w:tcW w:w="2126" w:type="dxa"/>
        </w:tcPr>
        <w:p w:rsidR="00CA655A" w:rsidRDefault="00CA655A" w:rsidP="00321167">
          <w:pPr>
            <w:pStyle w:val="SenderAddress"/>
            <w:jc w:val="right"/>
            <w:rPr>
              <w:rFonts w:ascii="Lucida Sans Unicode" w:hAnsi="Lucida Sans Unicode" w:cs="Lucida Sans Unicode"/>
              <w:color w:val="FFFFFF" w:themeColor="background1"/>
              <w:sz w:val="20"/>
              <w:szCs w:val="20"/>
            </w:rPr>
          </w:pPr>
        </w:p>
        <w:p w:rsidR="00CA655A" w:rsidRDefault="00CA655A" w:rsidP="00321167">
          <w:pPr>
            <w:jc w:val="right"/>
          </w:pPr>
        </w:p>
        <w:p w:rsidR="00CA655A" w:rsidRPr="00E44212" w:rsidRDefault="00CA655A" w:rsidP="00321167">
          <w:pPr>
            <w:jc w:val="right"/>
          </w:pPr>
        </w:p>
      </w:tc>
      <w:tc>
        <w:tcPr>
          <w:tcW w:w="3686" w:type="dxa"/>
        </w:tcPr>
        <w:p w:rsidR="00CA655A" w:rsidRDefault="00CA655A" w:rsidP="00321167">
          <w:pPr>
            <w:pStyle w:val="BodyText"/>
            <w:spacing w:after="0"/>
            <w:jc w:val="right"/>
            <w:rPr>
              <w:rFonts w:ascii="Lucida Sans Unicode" w:hAnsi="Lucida Sans Unicode" w:cs="Lucida Sans Unicode"/>
              <w:color w:val="FFFFFF" w:themeColor="background1"/>
              <w:sz w:val="20"/>
              <w:szCs w:val="20"/>
            </w:rPr>
          </w:pPr>
        </w:p>
      </w:tc>
    </w:tr>
  </w:tbl>
  <w:p w:rsidR="00FB1F66" w:rsidRPr="00CA655A" w:rsidRDefault="00FB1F66" w:rsidP="00390DCE">
    <w:pPr>
      <w:pStyle w:val="Header"/>
      <w:spacing w:after="0"/>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2094"/>
      <w:gridCol w:w="3627"/>
    </w:tblGrid>
    <w:tr w:rsidR="00CA655A" w:rsidTr="00321167">
      <w:trPr>
        <w:trHeight w:val="852"/>
      </w:trPr>
      <w:tc>
        <w:tcPr>
          <w:tcW w:w="3544" w:type="dxa"/>
        </w:tcPr>
        <w:p w:rsidR="00CA655A" w:rsidRPr="00945ED1" w:rsidRDefault="007D2D2F" w:rsidP="00321167">
          <w:pPr>
            <w:pStyle w:val="SenderAddress"/>
            <w:ind w:left="-142"/>
            <w:rPr>
              <w:rFonts w:ascii="Lucida Sans Unicode" w:hAnsi="Lucida Sans Unicode" w:cs="Lucida Sans Unicode"/>
              <w:noProof/>
              <w:color w:val="FFFFFF" w:themeColor="background1"/>
              <w:sz w:val="16"/>
              <w:szCs w:val="16"/>
              <w:lang w:val="en-IE" w:eastAsia="en-IE"/>
            </w:rPr>
          </w:pPr>
          <w:r>
            <w:rPr>
              <w:rFonts w:ascii="Lucida Sans Unicode" w:hAnsi="Lucida Sans Unicode" w:cs="Lucida Sans Unicode"/>
              <w:noProof/>
              <w:color w:val="FFFFFF" w:themeColor="background1"/>
              <w:sz w:val="20"/>
              <w:szCs w:val="20"/>
              <w:lang w:val="en-IE" w:eastAsia="en-IE"/>
            </w:rPr>
            <mc:AlternateContent>
              <mc:Choice Requires="wps">
                <w:drawing>
                  <wp:anchor distT="0" distB="0" distL="114300" distR="114300" simplePos="0" relativeHeight="251659776" behindDoc="1" locked="0" layoutInCell="1" allowOverlap="1">
                    <wp:simplePos x="0" y="0"/>
                    <wp:positionH relativeFrom="column">
                      <wp:posOffset>-2275205</wp:posOffset>
                    </wp:positionH>
                    <wp:positionV relativeFrom="paragraph">
                      <wp:posOffset>-373380</wp:posOffset>
                    </wp:positionV>
                    <wp:extent cx="11403965" cy="10126345"/>
                    <wp:effectExtent l="3175" t="0" r="3810" b="254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3965" cy="10126345"/>
                            </a:xfrm>
                            <a:prstGeom prst="rect">
                              <a:avLst/>
                            </a:prstGeom>
                            <a:solidFill>
                              <a:srgbClr val="E1F3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B2674" id="Rectangle 24" o:spid="_x0000_s1026" style="position:absolute;margin-left:-179.15pt;margin-top:-29.4pt;width:897.95pt;height:79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" fillcolor="#e1f3fd" stroked="f"/>
                </w:pict>
              </mc:Fallback>
            </mc:AlternateContent>
          </w:r>
          <w:r w:rsidR="00CA655A">
            <w:rPr>
              <w:rFonts w:ascii="Lucida Sans Unicode" w:hAnsi="Lucida Sans Unicode" w:cs="Lucida Sans Unicode"/>
              <w:noProof/>
              <w:color w:val="FFFFFF" w:themeColor="background1"/>
              <w:sz w:val="16"/>
              <w:szCs w:val="16"/>
              <w:lang w:val="en-IE" w:eastAsia="en-IE"/>
            </w:rPr>
            <w:drawing>
              <wp:inline distT="0" distB="0" distL="0" distR="0">
                <wp:extent cx="1700530" cy="286385"/>
                <wp:effectExtent l="19050" t="0" r="0" b="0"/>
                <wp:docPr id="2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
                        <a:srcRect/>
                        <a:stretch>
                          <a:fillRect/>
                        </a:stretch>
                      </pic:blipFill>
                      <pic:spPr bwMode="auto">
                        <a:xfrm>
                          <a:off x="0" y="0"/>
                          <a:ext cx="1700530" cy="286385"/>
                        </a:xfrm>
                        <a:prstGeom prst="rect">
                          <a:avLst/>
                        </a:prstGeom>
                        <a:noFill/>
                        <a:ln w="9525">
                          <a:noFill/>
                          <a:miter lim="800000"/>
                          <a:headEnd/>
                          <a:tailEnd/>
                        </a:ln>
                      </pic:spPr>
                    </pic:pic>
                  </a:graphicData>
                </a:graphic>
              </wp:inline>
            </w:drawing>
          </w:r>
        </w:p>
        <w:p w:rsidR="00CA655A" w:rsidRPr="008E2927" w:rsidRDefault="00CA655A" w:rsidP="00321167">
          <w:pPr>
            <w:pStyle w:val="BodyText"/>
            <w:spacing w:after="0"/>
            <w:ind w:left="-108"/>
            <w:rPr>
              <w:rFonts w:ascii="Lucida Sans Unicode" w:hAnsi="Lucida Sans Unicode" w:cs="Lucida Sans Unicode"/>
              <w:color w:val="2372AD"/>
              <w:sz w:val="10"/>
              <w:szCs w:val="16"/>
              <w:lang w:val="en-IE"/>
            </w:rPr>
          </w:pPr>
        </w:p>
        <w:p w:rsidR="00CA655A" w:rsidRPr="003B3118" w:rsidRDefault="00CA655A" w:rsidP="00321167">
          <w:pPr>
            <w:pStyle w:val="BodyText"/>
            <w:spacing w:after="0"/>
            <w:ind w:left="-108"/>
            <w:jc w:val="right"/>
            <w:rPr>
              <w:rFonts w:ascii="Lucida Sans Unicode" w:hAnsi="Lucida Sans Unicode" w:cs="Lucida Sans Unicode"/>
              <w:color w:val="2372AD"/>
              <w:sz w:val="16"/>
              <w:szCs w:val="16"/>
              <w:lang w:val="en-IE"/>
            </w:rPr>
          </w:pPr>
        </w:p>
      </w:tc>
      <w:tc>
        <w:tcPr>
          <w:tcW w:w="2126" w:type="dxa"/>
        </w:tcPr>
        <w:p w:rsidR="00CA655A" w:rsidRDefault="00CA655A" w:rsidP="00321167">
          <w:pPr>
            <w:pStyle w:val="SenderAddress"/>
            <w:jc w:val="right"/>
            <w:rPr>
              <w:rFonts w:ascii="Lucida Sans Unicode" w:hAnsi="Lucida Sans Unicode" w:cs="Lucida Sans Unicode"/>
              <w:color w:val="FFFFFF" w:themeColor="background1"/>
              <w:sz w:val="20"/>
              <w:szCs w:val="20"/>
            </w:rPr>
          </w:pPr>
        </w:p>
        <w:p w:rsidR="00CA655A" w:rsidRDefault="00CA655A" w:rsidP="00321167">
          <w:pPr>
            <w:jc w:val="right"/>
          </w:pPr>
        </w:p>
        <w:p w:rsidR="00CA655A" w:rsidRPr="00E44212" w:rsidRDefault="00CA655A" w:rsidP="00321167">
          <w:pPr>
            <w:jc w:val="right"/>
          </w:pPr>
        </w:p>
      </w:tc>
      <w:tc>
        <w:tcPr>
          <w:tcW w:w="3686" w:type="dxa"/>
        </w:tcPr>
        <w:p w:rsidR="00CA655A" w:rsidRDefault="00CA655A" w:rsidP="00321167">
          <w:pPr>
            <w:pStyle w:val="BodyText"/>
            <w:spacing w:after="0"/>
            <w:jc w:val="right"/>
            <w:rPr>
              <w:rFonts w:ascii="Lucida Sans Unicode" w:hAnsi="Lucida Sans Unicode" w:cs="Lucida Sans Unicode"/>
              <w:color w:val="FFFFFF" w:themeColor="background1"/>
              <w:sz w:val="20"/>
              <w:szCs w:val="20"/>
            </w:rPr>
          </w:pPr>
        </w:p>
      </w:tc>
    </w:tr>
  </w:tbl>
  <w:p w:rsidR="00FB1F66" w:rsidRPr="008E2927" w:rsidRDefault="00FB1F66" w:rsidP="004D6E31">
    <w:pPr>
      <w:pStyle w:val="SenderAddress"/>
      <w:rPr>
        <w:rFonts w:ascii="Lucida Sans Unicode" w:hAnsi="Lucida Sans Unicode" w:cs="Lucida Sans Unicode"/>
        <w:sz w:val="12"/>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2094"/>
      <w:gridCol w:w="3627"/>
    </w:tblGrid>
    <w:tr w:rsidR="00FB1F66" w:rsidTr="00A00B65">
      <w:trPr>
        <w:trHeight w:val="852"/>
      </w:trPr>
      <w:tc>
        <w:tcPr>
          <w:tcW w:w="3544" w:type="dxa"/>
        </w:tcPr>
        <w:p w:rsidR="00FB1F66" w:rsidRPr="00945ED1" w:rsidRDefault="00FB1F66" w:rsidP="00CA655A">
          <w:pPr>
            <w:pStyle w:val="SenderAddress"/>
            <w:ind w:left="-142"/>
            <w:jc w:val="both"/>
            <w:rPr>
              <w:rFonts w:ascii="Lucida Sans Unicode" w:hAnsi="Lucida Sans Unicode" w:cs="Lucida Sans Unicode"/>
              <w:noProof/>
              <w:color w:val="FFFFFF" w:themeColor="background1"/>
              <w:sz w:val="16"/>
              <w:szCs w:val="16"/>
              <w:lang w:val="en-IE" w:eastAsia="en-IE"/>
            </w:rPr>
          </w:pPr>
          <w:r>
            <w:rPr>
              <w:rFonts w:ascii="Lucida Sans Unicode" w:hAnsi="Lucida Sans Unicode" w:cs="Lucida Sans Unicode"/>
              <w:noProof/>
              <w:color w:val="FFFFFF" w:themeColor="background1"/>
              <w:sz w:val="16"/>
              <w:szCs w:val="16"/>
              <w:lang w:val="en-IE" w:eastAsia="en-IE"/>
            </w:rPr>
            <w:drawing>
              <wp:inline distT="0" distB="0" distL="0" distR="0">
                <wp:extent cx="1700530" cy="286385"/>
                <wp:effectExtent l="19050" t="0" r="0" b="0"/>
                <wp:docPr id="2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
                        <a:srcRect/>
                        <a:stretch>
                          <a:fillRect/>
                        </a:stretch>
                      </pic:blipFill>
                      <pic:spPr bwMode="auto">
                        <a:xfrm>
                          <a:off x="0" y="0"/>
                          <a:ext cx="1700530" cy="286385"/>
                        </a:xfrm>
                        <a:prstGeom prst="rect">
                          <a:avLst/>
                        </a:prstGeom>
                        <a:noFill/>
                        <a:ln w="9525">
                          <a:noFill/>
                          <a:miter lim="800000"/>
                          <a:headEnd/>
                          <a:tailEnd/>
                        </a:ln>
                      </pic:spPr>
                    </pic:pic>
                  </a:graphicData>
                </a:graphic>
              </wp:inline>
            </w:drawing>
          </w:r>
        </w:p>
        <w:p w:rsidR="00FB1F66" w:rsidRPr="008E2927" w:rsidRDefault="00FB1F66" w:rsidP="00CA655A">
          <w:pPr>
            <w:pStyle w:val="BodyText"/>
            <w:spacing w:after="0"/>
            <w:ind w:left="-108"/>
            <w:jc w:val="both"/>
            <w:rPr>
              <w:rFonts w:ascii="Lucida Sans Unicode" w:hAnsi="Lucida Sans Unicode" w:cs="Lucida Sans Unicode"/>
              <w:color w:val="2372AD"/>
              <w:sz w:val="10"/>
              <w:szCs w:val="16"/>
              <w:lang w:val="en-IE"/>
            </w:rPr>
          </w:pPr>
        </w:p>
        <w:p w:rsidR="00FB1F66" w:rsidRPr="003B3118" w:rsidRDefault="00FB1F66" w:rsidP="00CA655A">
          <w:pPr>
            <w:pStyle w:val="BodyText"/>
            <w:spacing w:after="0"/>
            <w:ind w:left="-108"/>
            <w:jc w:val="both"/>
            <w:rPr>
              <w:rFonts w:ascii="Lucida Sans Unicode" w:hAnsi="Lucida Sans Unicode" w:cs="Lucida Sans Unicode"/>
              <w:color w:val="2372AD"/>
              <w:sz w:val="16"/>
              <w:szCs w:val="16"/>
              <w:lang w:val="en-IE"/>
            </w:rPr>
          </w:pPr>
        </w:p>
      </w:tc>
      <w:tc>
        <w:tcPr>
          <w:tcW w:w="2126" w:type="dxa"/>
        </w:tcPr>
        <w:p w:rsidR="00FB1F66" w:rsidRDefault="00FB1F66" w:rsidP="00CA655A">
          <w:pPr>
            <w:pStyle w:val="SenderAddress"/>
            <w:jc w:val="both"/>
            <w:rPr>
              <w:rFonts w:ascii="Lucida Sans Unicode" w:hAnsi="Lucida Sans Unicode" w:cs="Lucida Sans Unicode"/>
              <w:color w:val="FFFFFF" w:themeColor="background1"/>
              <w:sz w:val="20"/>
              <w:szCs w:val="20"/>
            </w:rPr>
          </w:pPr>
        </w:p>
        <w:p w:rsidR="00FB1F66" w:rsidRDefault="00FB1F66" w:rsidP="00CA655A">
          <w:pPr>
            <w:jc w:val="both"/>
          </w:pPr>
        </w:p>
        <w:p w:rsidR="00FB1F66" w:rsidRPr="00E44212" w:rsidRDefault="00FB1F66" w:rsidP="00CA655A">
          <w:pPr>
            <w:jc w:val="both"/>
          </w:pPr>
        </w:p>
      </w:tc>
      <w:tc>
        <w:tcPr>
          <w:tcW w:w="3686" w:type="dxa"/>
        </w:tcPr>
        <w:p w:rsidR="00FB1F66" w:rsidRDefault="00FB1F66" w:rsidP="00CA655A">
          <w:pPr>
            <w:pStyle w:val="BodyText"/>
            <w:spacing w:after="0"/>
            <w:jc w:val="right"/>
            <w:rPr>
              <w:rFonts w:ascii="Lucida Sans Unicode" w:hAnsi="Lucida Sans Unicode" w:cs="Lucida Sans Unicode"/>
              <w:color w:val="FFFFFF" w:themeColor="background1"/>
              <w:sz w:val="20"/>
              <w:szCs w:val="20"/>
            </w:rPr>
          </w:pPr>
        </w:p>
      </w:tc>
    </w:tr>
  </w:tbl>
  <w:p w:rsidR="00FB1F66" w:rsidRPr="00CA655A" w:rsidRDefault="00FB1F66" w:rsidP="00CA655A">
    <w:pPr>
      <w:pStyle w:val="Header"/>
      <w:spacing w:after="0"/>
      <w:jc w:val="both"/>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gridCol w:w="3686"/>
    </w:tblGrid>
    <w:tr w:rsidR="00FB1F66" w:rsidTr="008E2927">
      <w:trPr>
        <w:trHeight w:val="852"/>
      </w:trPr>
      <w:tc>
        <w:tcPr>
          <w:tcW w:w="3544" w:type="dxa"/>
        </w:tcPr>
        <w:p w:rsidR="00FB1F66" w:rsidRPr="00945ED1" w:rsidRDefault="00FB1F66" w:rsidP="003B3118">
          <w:pPr>
            <w:pStyle w:val="SenderAddress"/>
            <w:ind w:left="-142"/>
            <w:rPr>
              <w:rFonts w:ascii="Lucida Sans Unicode" w:hAnsi="Lucida Sans Unicode" w:cs="Lucida Sans Unicode"/>
              <w:noProof/>
              <w:color w:val="FFFFFF" w:themeColor="background1"/>
              <w:sz w:val="16"/>
              <w:szCs w:val="16"/>
              <w:lang w:val="en-IE" w:eastAsia="en-IE"/>
            </w:rPr>
          </w:pPr>
          <w:r>
            <w:rPr>
              <w:rFonts w:ascii="Lucida Sans Unicode" w:hAnsi="Lucida Sans Unicode" w:cs="Lucida Sans Unicode"/>
              <w:noProof/>
              <w:color w:val="FFFFFF" w:themeColor="background1"/>
              <w:sz w:val="16"/>
              <w:szCs w:val="16"/>
              <w:lang w:val="en-IE" w:eastAsia="en-IE"/>
            </w:rPr>
            <w:drawing>
              <wp:inline distT="0" distB="0" distL="0" distR="0">
                <wp:extent cx="1700530" cy="286385"/>
                <wp:effectExtent l="19050" t="0" r="0" b="0"/>
                <wp:docPr id="1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
                        <a:srcRect/>
                        <a:stretch>
                          <a:fillRect/>
                        </a:stretch>
                      </pic:blipFill>
                      <pic:spPr bwMode="auto">
                        <a:xfrm>
                          <a:off x="0" y="0"/>
                          <a:ext cx="1700530" cy="286385"/>
                        </a:xfrm>
                        <a:prstGeom prst="rect">
                          <a:avLst/>
                        </a:prstGeom>
                        <a:noFill/>
                        <a:ln w="9525">
                          <a:noFill/>
                          <a:miter lim="800000"/>
                          <a:headEnd/>
                          <a:tailEnd/>
                        </a:ln>
                      </pic:spPr>
                    </pic:pic>
                  </a:graphicData>
                </a:graphic>
              </wp:inline>
            </w:drawing>
          </w:r>
        </w:p>
        <w:p w:rsidR="00FB1F66" w:rsidRPr="008E2927" w:rsidRDefault="00FB1F66" w:rsidP="003B3118">
          <w:pPr>
            <w:pStyle w:val="BodyText"/>
            <w:spacing w:after="0"/>
            <w:ind w:left="-108"/>
            <w:rPr>
              <w:rFonts w:ascii="Lucida Sans Unicode" w:hAnsi="Lucida Sans Unicode" w:cs="Lucida Sans Unicode"/>
              <w:color w:val="2372AD"/>
              <w:sz w:val="10"/>
              <w:szCs w:val="16"/>
              <w:lang w:val="en-IE"/>
            </w:rPr>
          </w:pPr>
        </w:p>
        <w:p w:rsidR="00FB1F66" w:rsidRPr="003B3118" w:rsidRDefault="00FB1F66" w:rsidP="003B3118">
          <w:pPr>
            <w:pStyle w:val="BodyText"/>
            <w:spacing w:after="0"/>
            <w:ind w:left="-108"/>
            <w:rPr>
              <w:rFonts w:ascii="Lucida Sans Unicode" w:hAnsi="Lucida Sans Unicode" w:cs="Lucida Sans Unicode"/>
              <w:color w:val="2372AD"/>
              <w:sz w:val="16"/>
              <w:szCs w:val="16"/>
              <w:lang w:val="en-IE"/>
            </w:rPr>
          </w:pPr>
          <w:r w:rsidRPr="002A5EC3">
            <w:rPr>
              <w:rFonts w:ascii="Lucida Sans Unicode" w:hAnsi="Lucida Sans Unicode" w:cs="Lucida Sans Unicode"/>
              <w:color w:val="2372AD"/>
              <w:sz w:val="16"/>
              <w:szCs w:val="16"/>
              <w:lang w:val="en-IE"/>
            </w:rPr>
            <w:t>The Granary, Bank Place,</w:t>
          </w:r>
          <w:r>
            <w:rPr>
              <w:rFonts w:ascii="Lucida Sans Unicode" w:hAnsi="Lucida Sans Unicode" w:cs="Lucida Sans Unicode"/>
              <w:color w:val="2372AD"/>
              <w:sz w:val="16"/>
              <w:szCs w:val="16"/>
              <w:lang w:val="en-IE"/>
            </w:rPr>
            <w:t xml:space="preserve"> </w:t>
          </w:r>
          <w:r w:rsidRPr="002A5EC3">
            <w:rPr>
              <w:rFonts w:ascii="Lucida Sans Unicode" w:hAnsi="Lucida Sans Unicode" w:cs="Lucida Sans Unicode"/>
              <w:color w:val="2372AD"/>
              <w:sz w:val="16"/>
              <w:szCs w:val="16"/>
              <w:lang w:val="en-IE"/>
            </w:rPr>
            <w:t>Limerick</w:t>
          </w:r>
        </w:p>
      </w:tc>
      <w:tc>
        <w:tcPr>
          <w:tcW w:w="2126" w:type="dxa"/>
        </w:tcPr>
        <w:p w:rsidR="00FB1F66" w:rsidRDefault="00FB1F66" w:rsidP="004D6E31">
          <w:pPr>
            <w:pStyle w:val="SenderAddress"/>
            <w:jc w:val="center"/>
            <w:rPr>
              <w:rFonts w:ascii="Lucida Sans Unicode" w:hAnsi="Lucida Sans Unicode" w:cs="Lucida Sans Unicode"/>
              <w:color w:val="FFFFFF" w:themeColor="background1"/>
              <w:sz w:val="20"/>
              <w:szCs w:val="20"/>
            </w:rPr>
          </w:pPr>
        </w:p>
        <w:p w:rsidR="00FB1F66" w:rsidRDefault="00FB1F66" w:rsidP="00E44212"/>
        <w:p w:rsidR="00FB1F66" w:rsidRPr="00E44212" w:rsidRDefault="00FB1F66" w:rsidP="00E44212"/>
      </w:tc>
      <w:tc>
        <w:tcPr>
          <w:tcW w:w="3686" w:type="dxa"/>
        </w:tcPr>
        <w:p w:rsidR="00FB1F66" w:rsidRDefault="00FB1F66" w:rsidP="003B3118">
          <w:pPr>
            <w:pStyle w:val="BodyText"/>
            <w:spacing w:after="0"/>
            <w:jc w:val="right"/>
            <w:rPr>
              <w:rFonts w:ascii="Lucida Sans Unicode" w:hAnsi="Lucida Sans Unicode" w:cs="Lucida Sans Unicode"/>
              <w:color w:val="FFFFFF" w:themeColor="background1"/>
              <w:sz w:val="20"/>
              <w:szCs w:val="20"/>
            </w:rPr>
          </w:pPr>
        </w:p>
      </w:tc>
    </w:tr>
  </w:tbl>
  <w:p w:rsidR="00FB1F66" w:rsidRPr="008E2927" w:rsidRDefault="007D2D2F" w:rsidP="004D6E31">
    <w:pPr>
      <w:pStyle w:val="SenderAddress"/>
      <w:rPr>
        <w:rFonts w:ascii="Lucida Sans Unicode" w:hAnsi="Lucida Sans Unicode" w:cs="Lucida Sans Unicode"/>
        <w:sz w:val="12"/>
        <w:szCs w:val="20"/>
      </w:rPr>
    </w:pPr>
    <w:r>
      <w:rPr>
        <w:rFonts w:ascii="Lucida Sans Unicode" w:hAnsi="Lucida Sans Unicode" w:cs="Lucida Sans Unicode"/>
        <w:noProof/>
        <w:color w:val="FFFFFF" w:themeColor="background1"/>
        <w:sz w:val="12"/>
        <w:szCs w:val="20"/>
        <w:highlight w:val="yellow"/>
        <w:lang w:val="en-IE" w:eastAsia="en-IE"/>
      </w:rPr>
      <mc:AlternateContent>
        <mc:Choice Requires="wps">
          <w:drawing>
            <wp:anchor distT="0" distB="0" distL="114300" distR="114300" simplePos="0" relativeHeight="251660800" behindDoc="1" locked="0" layoutInCell="1" allowOverlap="1">
              <wp:simplePos x="0" y="0"/>
              <wp:positionH relativeFrom="column">
                <wp:posOffset>8255</wp:posOffset>
              </wp:positionH>
              <wp:positionV relativeFrom="paragraph">
                <wp:posOffset>577850</wp:posOffset>
              </wp:positionV>
              <wp:extent cx="5919470" cy="3879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9470" cy="387985"/>
                      </a:xfrm>
                      <a:prstGeom prst="rect">
                        <a:avLst/>
                      </a:prstGeom>
                      <a:solidFill>
                        <a:srgbClr val="EF6C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66" w:rsidRPr="00591C3E" w:rsidRDefault="00FB1F66" w:rsidP="00591C3E">
                          <w:pPr>
                            <w:pStyle w:val="SenderAddress"/>
                            <w:jc w:val="center"/>
                            <w:outlineLvl w:val="0"/>
                            <w:rPr>
                              <w:rFonts w:ascii="Lucida Sans Unicode" w:hAnsi="Lucida Sans Unicode" w:cs="Lucida Sans Unicode"/>
                              <w:b/>
                              <w:color w:val="FFFFFF" w:themeColor="background1"/>
                              <w:szCs w:val="20"/>
                              <w:lang w:val="en-IE"/>
                            </w:rPr>
                          </w:pPr>
                          <w:r>
                            <w:rPr>
                              <w:rFonts w:ascii="Lucida Sans Unicode" w:hAnsi="Lucida Sans Unicode" w:cs="Lucida Sans Unicode"/>
                              <w:b/>
                              <w:color w:val="FFFFFF" w:themeColor="background1"/>
                              <w:szCs w:val="20"/>
                              <w:lang w:val="en-IE"/>
                            </w:rPr>
                            <w:t>Smarter Travel Information Material</w:t>
                          </w:r>
                        </w:p>
                        <w:p w:rsidR="00FB1F66" w:rsidRPr="006367C0" w:rsidRDefault="00FB1F66" w:rsidP="00C61D52">
                          <w:pPr>
                            <w:pStyle w:val="SenderAddress"/>
                            <w:jc w:val="center"/>
                            <w:outlineLvl w:val="0"/>
                            <w:rPr>
                              <w:rFonts w:ascii="Lucida Sans Unicode" w:hAnsi="Lucida Sans Unicode" w:cs="Lucida Sans Unicode"/>
                              <w:color w:val="FFFFFF" w:themeColor="background1"/>
                              <w:szCs w:val="20"/>
                            </w:rPr>
                          </w:pPr>
                        </w:p>
                        <w:p w:rsidR="00FB1F66" w:rsidRDefault="00FB1F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margin-left:.65pt;margin-top:45.5pt;width:466.1pt;height:3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" fillcolor="#ef6ca4" stroked="f">
              <v:textbox>
                <w:txbxContent>
                  <w:p w:rsidR="00FB1F66" w:rsidRPr="00591C3E" w:rsidRDefault="00FB1F66" w:rsidP="00591C3E">
                    <w:pPr>
                      <w:pStyle w:val="SenderAddress"/>
                      <w:jc w:val="center"/>
                      <w:outlineLvl w:val="0"/>
                      <w:rPr>
                        <w:rFonts w:ascii="Lucida Sans Unicode" w:hAnsi="Lucida Sans Unicode" w:cs="Lucida Sans Unicode"/>
                        <w:b/>
                        <w:color w:val="FFFFFF" w:themeColor="background1"/>
                        <w:szCs w:val="20"/>
                        <w:lang w:val="en-IE"/>
                      </w:rPr>
                    </w:pPr>
                    <w:r>
                      <w:rPr>
                        <w:rFonts w:ascii="Lucida Sans Unicode" w:hAnsi="Lucida Sans Unicode" w:cs="Lucida Sans Unicode"/>
                        <w:b/>
                        <w:color w:val="FFFFFF" w:themeColor="background1"/>
                        <w:szCs w:val="20"/>
                        <w:lang w:val="en-IE"/>
                      </w:rPr>
                      <w:t>Smarter Travel Information Material</w:t>
                    </w:r>
                  </w:p>
                  <w:p w:rsidR="00FB1F66" w:rsidRPr="006367C0" w:rsidRDefault="00FB1F66" w:rsidP="00C61D52">
                    <w:pPr>
                      <w:pStyle w:val="SenderAddress"/>
                      <w:jc w:val="center"/>
                      <w:outlineLvl w:val="0"/>
                      <w:rPr>
                        <w:rFonts w:ascii="Lucida Sans Unicode" w:hAnsi="Lucida Sans Unicode" w:cs="Lucida Sans Unicode"/>
                        <w:color w:val="FFFFFF" w:themeColor="background1"/>
                        <w:szCs w:val="20"/>
                      </w:rPr>
                    </w:pPr>
                  </w:p>
                  <w:p w:rsidR="00FB1F66" w:rsidRDefault="00FB1F66"/>
                </w:txbxContent>
              </v:textbox>
            </v:rect>
          </w:pict>
        </mc:Fallback>
      </mc:AlternateContent>
    </w:r>
    <w:r w:rsidR="00FB1F66" w:rsidRPr="008E2927">
      <w:rPr>
        <w:rFonts w:ascii="Lucida Sans Unicode" w:hAnsi="Lucida Sans Unicode" w:cs="Lucida Sans Unicode"/>
        <w:color w:val="FFFFFF" w:themeColor="background1"/>
        <w:sz w:val="12"/>
        <w:szCs w:val="20"/>
      </w:rPr>
      <w:t>yt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F66" w:rsidRDefault="007D2D2F" w:rsidP="004D6E31">
    <w:pPr>
      <w:pStyle w:val="SenderAddress"/>
      <w:rPr>
        <w:rFonts w:ascii="Lucida Sans Unicode" w:hAnsi="Lucida Sans Unicode" w:cs="Lucida Sans Unicode"/>
        <w:sz w:val="12"/>
        <w:szCs w:val="20"/>
      </w:rPr>
    </w:pPr>
    <w:r>
      <w:rPr>
        <w:rFonts w:ascii="Lucida Sans Unicode" w:hAnsi="Lucida Sans Unicode" w:cs="Lucida Sans Unicode"/>
        <w:noProof/>
        <w:color w:val="FFFFFF" w:themeColor="background1"/>
        <w:sz w:val="12"/>
        <w:szCs w:val="20"/>
        <w:lang w:val="en-IE" w:eastAsia="en-IE"/>
      </w:rPr>
      <mc:AlternateContent>
        <mc:Choice Requires="wps">
          <w:drawing>
            <wp:anchor distT="0" distB="0" distL="114300" distR="114300" simplePos="0" relativeHeight="251661824" behindDoc="1" locked="0" layoutInCell="1" allowOverlap="1">
              <wp:simplePos x="0" y="0"/>
              <wp:positionH relativeFrom="column">
                <wp:posOffset>-2281555</wp:posOffset>
              </wp:positionH>
              <wp:positionV relativeFrom="paragraph">
                <wp:posOffset>-254635</wp:posOffset>
              </wp:positionV>
              <wp:extent cx="11403965" cy="11585575"/>
              <wp:effectExtent l="4445" t="1905" r="2540" b="4445"/>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3965" cy="11585575"/>
                      </a:xfrm>
                      <a:prstGeom prst="rect">
                        <a:avLst/>
                      </a:prstGeom>
                      <a:solidFill>
                        <a:srgbClr val="E1F3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1EB97" id="Rectangle 11" o:spid="_x0000_s1026" style="position:absolute;margin-left:-179.65pt;margin-top:-20.05pt;width:897.95pt;height:91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" fillcolor="#e1f3fd" stroked="f"/>
          </w:pict>
        </mc:Fallback>
      </mc:AlternateContent>
    </w:r>
    <w:r w:rsidR="00FB1F66" w:rsidRPr="00EF44DB">
      <w:rPr>
        <w:rFonts w:ascii="Lucida Sans Unicode" w:hAnsi="Lucida Sans Unicode" w:cs="Lucida Sans Unicode"/>
        <w:noProof/>
        <w:sz w:val="12"/>
        <w:szCs w:val="20"/>
        <w:lang w:val="en-IE" w:eastAsia="en-IE"/>
      </w:rPr>
      <w:drawing>
        <wp:inline distT="0" distB="0" distL="0" distR="0">
          <wp:extent cx="1700530" cy="286385"/>
          <wp:effectExtent l="19050" t="0" r="0" b="0"/>
          <wp:docPr id="2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
                  <a:srcRect/>
                  <a:stretch>
                    <a:fillRect/>
                  </a:stretch>
                </pic:blipFill>
                <pic:spPr bwMode="auto">
                  <a:xfrm>
                    <a:off x="0" y="0"/>
                    <a:ext cx="1700530" cy="286385"/>
                  </a:xfrm>
                  <a:prstGeom prst="rect">
                    <a:avLst/>
                  </a:prstGeom>
                  <a:noFill/>
                  <a:ln w="9525">
                    <a:noFill/>
                    <a:miter lim="800000"/>
                    <a:headEnd/>
                    <a:tailEnd/>
                  </a:ln>
                </pic:spPr>
              </pic:pic>
            </a:graphicData>
          </a:graphic>
        </wp:inline>
      </w:drawing>
    </w:r>
  </w:p>
  <w:p w:rsidR="00FB1F66" w:rsidRDefault="00FB1F66" w:rsidP="004D6E31">
    <w:pPr>
      <w:pStyle w:val="SenderAddress"/>
      <w:rPr>
        <w:rFonts w:ascii="Lucida Sans Unicode" w:hAnsi="Lucida Sans Unicode" w:cs="Lucida Sans Unicode"/>
        <w:sz w:val="12"/>
        <w:szCs w:val="20"/>
      </w:rPr>
    </w:pPr>
  </w:p>
  <w:p w:rsidR="00FB1F66" w:rsidRPr="008E2927" w:rsidRDefault="00FB1F66" w:rsidP="004D6E31">
    <w:pPr>
      <w:pStyle w:val="SenderAddress"/>
      <w:rPr>
        <w:rFonts w:ascii="Lucida Sans Unicode" w:hAnsi="Lucida Sans Unicode" w:cs="Lucida Sans Unicode"/>
        <w:sz w:val="12"/>
        <w:szCs w:val="20"/>
      </w:rPr>
    </w:pPr>
    <w:r>
      <w:rPr>
        <w:rFonts w:ascii="Lucida Sans Unicode" w:hAnsi="Lucida Sans Unicode" w:cs="Lucida Sans Unicode"/>
        <w:noProof/>
        <w:color w:val="FFFFFF" w:themeColor="background1"/>
        <w:sz w:val="12"/>
        <w:szCs w:val="20"/>
        <w:lang w:val="en-IE" w:eastAsia="en-IE"/>
      </w:rPr>
      <w:drawing>
        <wp:anchor distT="0" distB="0" distL="114300" distR="114300" simplePos="0" relativeHeight="251651584" behindDoc="0" locked="0" layoutInCell="1" allowOverlap="1">
          <wp:simplePos x="0" y="0"/>
          <wp:positionH relativeFrom="margin">
            <wp:align>center</wp:align>
          </wp:positionH>
          <wp:positionV relativeFrom="paragraph">
            <wp:posOffset>3231601</wp:posOffset>
          </wp:positionV>
          <wp:extent cx="4020687" cy="2279176"/>
          <wp:effectExtent l="19050" t="0" r="0" b="0"/>
          <wp:wrapNone/>
          <wp:docPr id="11" name="Picture 10" descr="LST big graphic - Jam Packed - blu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 big graphic - Jam Packed - blue background.jpg"/>
                  <pic:cNvPicPr/>
                </pic:nvPicPr>
                <pic:blipFill>
                  <a:blip r:embed="rId2"/>
                  <a:stretch>
                    <a:fillRect/>
                  </a:stretch>
                </pic:blipFill>
                <pic:spPr>
                  <a:xfrm>
                    <a:off x="0" y="0"/>
                    <a:ext cx="4020687" cy="227917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36E6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82858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256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FF447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E96A9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E814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5ACA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51022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0489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767A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B5790"/>
    <w:multiLevelType w:val="multilevel"/>
    <w:tmpl w:val="DCD2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C44C6F"/>
    <w:multiLevelType w:val="hybridMultilevel"/>
    <w:tmpl w:val="7626FD72"/>
    <w:lvl w:ilvl="0" w:tplc="4AB6AF3E">
      <w:start w:val="27"/>
      <w:numFmt w:val="bullet"/>
      <w:lvlText w:val="-"/>
      <w:lvlJc w:val="left"/>
      <w:pPr>
        <w:ind w:left="720" w:hanging="360"/>
      </w:pPr>
      <w:rPr>
        <w:rFonts w:ascii="Lucida Sans Unicode" w:eastAsia="Times New Roman" w:hAnsi="Lucida Sans Unicode" w:cs="Lucida Sans Unicode"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6510906"/>
    <w:multiLevelType w:val="hybridMultilevel"/>
    <w:tmpl w:val="BCA6DB9C"/>
    <w:lvl w:ilvl="0" w:tplc="9FD076C6">
      <w:start w:val="23"/>
      <w:numFmt w:val="bullet"/>
      <w:lvlText w:val="-"/>
      <w:lvlJc w:val="left"/>
      <w:pPr>
        <w:ind w:left="720" w:hanging="360"/>
      </w:pPr>
      <w:rPr>
        <w:rFonts w:ascii="Lucida Sans Unicode" w:eastAsia="Times New Roman" w:hAnsi="Lucida Sans Unicode" w:cs="Lucida Sans Unicode" w:hint="default"/>
      </w:rPr>
    </w:lvl>
    <w:lvl w:ilvl="1" w:tplc="9FD076C6">
      <w:start w:val="23"/>
      <w:numFmt w:val="bullet"/>
      <w:lvlText w:val="-"/>
      <w:lvlJc w:val="left"/>
      <w:pPr>
        <w:ind w:left="1440" w:hanging="360"/>
      </w:pPr>
      <w:rPr>
        <w:rFonts w:ascii="Lucida Sans Unicode" w:eastAsia="Times New Roman" w:hAnsi="Lucida Sans Unicode" w:cs="Lucida Sans Unicode"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C845C98"/>
    <w:multiLevelType w:val="hybridMultilevel"/>
    <w:tmpl w:val="FA3EB972"/>
    <w:lvl w:ilvl="0" w:tplc="9FD076C6">
      <w:start w:val="23"/>
      <w:numFmt w:val="bullet"/>
      <w:lvlText w:val="-"/>
      <w:lvlJc w:val="left"/>
      <w:pPr>
        <w:ind w:left="1440" w:hanging="360"/>
      </w:pPr>
      <w:rPr>
        <w:rFonts w:ascii="Lucida Sans Unicode" w:eastAsia="Times New Roman" w:hAnsi="Lucida Sans Unicode" w:cs="Lucida Sans Unicode"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4" w15:restartNumberingAfterBreak="0">
    <w:nsid w:val="10C3429B"/>
    <w:multiLevelType w:val="multilevel"/>
    <w:tmpl w:val="EBC2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780CD4"/>
    <w:multiLevelType w:val="hybridMultilevel"/>
    <w:tmpl w:val="B636ADF6"/>
    <w:lvl w:ilvl="0" w:tplc="392A4D3C">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93925CC"/>
    <w:multiLevelType w:val="hybridMultilevel"/>
    <w:tmpl w:val="95CE8370"/>
    <w:lvl w:ilvl="0" w:tplc="9FD076C6">
      <w:start w:val="23"/>
      <w:numFmt w:val="bullet"/>
      <w:lvlText w:val="-"/>
      <w:lvlJc w:val="left"/>
      <w:pPr>
        <w:ind w:left="1800" w:hanging="360"/>
      </w:pPr>
      <w:rPr>
        <w:rFonts w:ascii="Lucida Sans Unicode" w:eastAsia="Times New Roman" w:hAnsi="Lucida Sans Unicode" w:cs="Lucida Sans Unicode"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7" w15:restartNumberingAfterBreak="0">
    <w:nsid w:val="2C515B01"/>
    <w:multiLevelType w:val="hybridMultilevel"/>
    <w:tmpl w:val="20E20078"/>
    <w:lvl w:ilvl="0" w:tplc="18090001">
      <w:start w:val="1"/>
      <w:numFmt w:val="bullet"/>
      <w:lvlText w:val=""/>
      <w:lvlJc w:val="left"/>
      <w:pPr>
        <w:ind w:left="1080" w:hanging="360"/>
      </w:pPr>
      <w:rPr>
        <w:rFonts w:ascii="Symbol" w:hAnsi="Symbo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2E1468D3"/>
    <w:multiLevelType w:val="multilevel"/>
    <w:tmpl w:val="72D0F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5E500E"/>
    <w:multiLevelType w:val="hybridMultilevel"/>
    <w:tmpl w:val="C7EE9690"/>
    <w:lvl w:ilvl="0" w:tplc="9FD076C6">
      <w:start w:val="23"/>
      <w:numFmt w:val="bullet"/>
      <w:lvlText w:val="-"/>
      <w:lvlJc w:val="left"/>
      <w:pPr>
        <w:ind w:left="720" w:hanging="360"/>
      </w:pPr>
      <w:rPr>
        <w:rFonts w:ascii="Lucida Sans Unicode" w:eastAsia="Times New Roman" w:hAnsi="Lucida Sans Unicode" w:cs="Lucida Sans Unicode"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9204811"/>
    <w:multiLevelType w:val="multilevel"/>
    <w:tmpl w:val="1466F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363EE7"/>
    <w:multiLevelType w:val="multilevel"/>
    <w:tmpl w:val="D76E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144282"/>
    <w:multiLevelType w:val="hybridMultilevel"/>
    <w:tmpl w:val="5EA2D866"/>
    <w:lvl w:ilvl="0" w:tplc="18090001">
      <w:start w:val="1"/>
      <w:numFmt w:val="bullet"/>
      <w:lvlText w:val=""/>
      <w:lvlJc w:val="left"/>
      <w:pPr>
        <w:ind w:left="1440" w:hanging="360"/>
      </w:pPr>
      <w:rPr>
        <w:rFonts w:ascii="Symbol" w:hAnsi="Symbol"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3" w15:restartNumberingAfterBreak="0">
    <w:nsid w:val="456041F9"/>
    <w:multiLevelType w:val="hybridMultilevel"/>
    <w:tmpl w:val="39C6EE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28D43BF"/>
    <w:multiLevelType w:val="hybridMultilevel"/>
    <w:tmpl w:val="9B88284A"/>
    <w:lvl w:ilvl="0" w:tplc="392A4D3C">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71A411D"/>
    <w:multiLevelType w:val="hybridMultilevel"/>
    <w:tmpl w:val="5C2A497C"/>
    <w:lvl w:ilvl="0" w:tplc="18090001">
      <w:start w:val="1"/>
      <w:numFmt w:val="bullet"/>
      <w:lvlText w:val=""/>
      <w:lvlJc w:val="left"/>
      <w:pPr>
        <w:ind w:left="1440" w:hanging="360"/>
      </w:pPr>
      <w:rPr>
        <w:rFonts w:ascii="Symbol" w:hAnsi="Symbol"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6" w15:restartNumberingAfterBreak="0">
    <w:nsid w:val="576A4C04"/>
    <w:multiLevelType w:val="hybridMultilevel"/>
    <w:tmpl w:val="CF604B34"/>
    <w:lvl w:ilvl="0" w:tplc="9FD076C6">
      <w:start w:val="23"/>
      <w:numFmt w:val="bullet"/>
      <w:lvlText w:val="-"/>
      <w:lvlJc w:val="left"/>
      <w:pPr>
        <w:ind w:left="720" w:hanging="360"/>
      </w:pPr>
      <w:rPr>
        <w:rFonts w:ascii="Lucida Sans Unicode" w:eastAsia="Times New Roman" w:hAnsi="Lucida Sans Unicode" w:cs="Lucida Sans Unicode"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35B6B75"/>
    <w:multiLevelType w:val="multilevel"/>
    <w:tmpl w:val="8EE0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D57514"/>
    <w:multiLevelType w:val="hybridMultilevel"/>
    <w:tmpl w:val="C3A0622A"/>
    <w:lvl w:ilvl="0" w:tplc="BEFC63EC">
      <w:numFmt w:val="bullet"/>
      <w:lvlText w:val="-"/>
      <w:lvlJc w:val="left"/>
      <w:pPr>
        <w:ind w:left="720" w:hanging="360"/>
      </w:pPr>
      <w:rPr>
        <w:rFonts w:ascii="Lucida Sans Unicode" w:eastAsia="Times New Roman" w:hAnsi="Lucida Sans Unicode" w:cs="Lucida Sans Unicode" w:hint="default"/>
        <w:b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9F24932"/>
    <w:multiLevelType w:val="hybridMultilevel"/>
    <w:tmpl w:val="8864C7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DAF153D"/>
    <w:multiLevelType w:val="hybridMultilevel"/>
    <w:tmpl w:val="2E3E8700"/>
    <w:lvl w:ilvl="0" w:tplc="9FD076C6">
      <w:start w:val="23"/>
      <w:numFmt w:val="bullet"/>
      <w:lvlText w:val="-"/>
      <w:lvlJc w:val="left"/>
      <w:pPr>
        <w:ind w:left="720" w:hanging="360"/>
      </w:pPr>
      <w:rPr>
        <w:rFonts w:ascii="Lucida Sans Unicode" w:eastAsia="Times New Roman" w:hAnsi="Lucida Sans Unicode" w:cs="Lucida Sans Unicode"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1D413C9"/>
    <w:multiLevelType w:val="hybridMultilevel"/>
    <w:tmpl w:val="796CAB30"/>
    <w:lvl w:ilvl="0" w:tplc="56A209E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8D01BEF"/>
    <w:multiLevelType w:val="multilevel"/>
    <w:tmpl w:val="8A241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23"/>
  </w:num>
  <w:num w:numId="13">
    <w:abstractNumId w:val="27"/>
  </w:num>
  <w:num w:numId="14">
    <w:abstractNumId w:val="32"/>
  </w:num>
  <w:num w:numId="15">
    <w:abstractNumId w:val="18"/>
  </w:num>
  <w:num w:numId="16">
    <w:abstractNumId w:val="24"/>
  </w:num>
  <w:num w:numId="17">
    <w:abstractNumId w:val="22"/>
  </w:num>
  <w:num w:numId="18">
    <w:abstractNumId w:val="25"/>
  </w:num>
  <w:num w:numId="19">
    <w:abstractNumId w:val="17"/>
  </w:num>
  <w:num w:numId="20">
    <w:abstractNumId w:val="30"/>
  </w:num>
  <w:num w:numId="21">
    <w:abstractNumId w:val="19"/>
  </w:num>
  <w:num w:numId="22">
    <w:abstractNumId w:val="26"/>
  </w:num>
  <w:num w:numId="23">
    <w:abstractNumId w:val="12"/>
  </w:num>
  <w:num w:numId="24">
    <w:abstractNumId w:val="13"/>
  </w:num>
  <w:num w:numId="25">
    <w:abstractNumId w:val="16"/>
  </w:num>
  <w:num w:numId="26">
    <w:abstractNumId w:val="21"/>
  </w:num>
  <w:num w:numId="27">
    <w:abstractNumId w:val="20"/>
  </w:num>
  <w:num w:numId="28">
    <w:abstractNumId w:val="14"/>
  </w:num>
  <w:num w:numId="29">
    <w:abstractNumId w:val="10"/>
  </w:num>
  <w:num w:numId="30">
    <w:abstractNumId w:val="11"/>
  </w:num>
  <w:num w:numId="31">
    <w:abstractNumId w:val="31"/>
  </w:num>
  <w:num w:numId="32">
    <w:abstractNumId w:val="2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o:colormru v:ext="edit" colors="#e1f3fd,#ef6ca4,#1f6599,#f39"/>
      <o:colormenu v:ext="edit" fillcolor="#2170ac" strokecolor="#ee6b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090"/>
    <w:rsid w:val="00006650"/>
    <w:rsid w:val="00011F72"/>
    <w:rsid w:val="0001515E"/>
    <w:rsid w:val="00046473"/>
    <w:rsid w:val="00087F3B"/>
    <w:rsid w:val="000A12D4"/>
    <w:rsid w:val="000A3493"/>
    <w:rsid w:val="000A6274"/>
    <w:rsid w:val="000B0737"/>
    <w:rsid w:val="000B7DA8"/>
    <w:rsid w:val="000D5528"/>
    <w:rsid w:val="000D69D5"/>
    <w:rsid w:val="000F2F1D"/>
    <w:rsid w:val="0010409C"/>
    <w:rsid w:val="00116BDD"/>
    <w:rsid w:val="00123221"/>
    <w:rsid w:val="00126386"/>
    <w:rsid w:val="0013733D"/>
    <w:rsid w:val="00137E91"/>
    <w:rsid w:val="00165240"/>
    <w:rsid w:val="001766E4"/>
    <w:rsid w:val="001B0EB0"/>
    <w:rsid w:val="001B3032"/>
    <w:rsid w:val="001B3232"/>
    <w:rsid w:val="001B3750"/>
    <w:rsid w:val="001C39C4"/>
    <w:rsid w:val="001C3B37"/>
    <w:rsid w:val="001C4CC7"/>
    <w:rsid w:val="001C542F"/>
    <w:rsid w:val="001D185A"/>
    <w:rsid w:val="001D40F7"/>
    <w:rsid w:val="001D5D37"/>
    <w:rsid w:val="001E305B"/>
    <w:rsid w:val="001E40FA"/>
    <w:rsid w:val="001F17B4"/>
    <w:rsid w:val="00204EBD"/>
    <w:rsid w:val="0021430B"/>
    <w:rsid w:val="00250E24"/>
    <w:rsid w:val="00255735"/>
    <w:rsid w:val="00257DE3"/>
    <w:rsid w:val="002672EC"/>
    <w:rsid w:val="00267CC0"/>
    <w:rsid w:val="00271971"/>
    <w:rsid w:val="00272AE7"/>
    <w:rsid w:val="002750A5"/>
    <w:rsid w:val="00276A65"/>
    <w:rsid w:val="00277410"/>
    <w:rsid w:val="00293094"/>
    <w:rsid w:val="002950BA"/>
    <w:rsid w:val="002A5EC3"/>
    <w:rsid w:val="002A636E"/>
    <w:rsid w:val="002B3370"/>
    <w:rsid w:val="002B51AA"/>
    <w:rsid w:val="002B54B7"/>
    <w:rsid w:val="002C6493"/>
    <w:rsid w:val="002D2117"/>
    <w:rsid w:val="002F0381"/>
    <w:rsid w:val="002F341B"/>
    <w:rsid w:val="003219C5"/>
    <w:rsid w:val="00326A1E"/>
    <w:rsid w:val="00333A3F"/>
    <w:rsid w:val="00346ACF"/>
    <w:rsid w:val="00390DCE"/>
    <w:rsid w:val="003A65CF"/>
    <w:rsid w:val="003B0A35"/>
    <w:rsid w:val="003B3118"/>
    <w:rsid w:val="003F776F"/>
    <w:rsid w:val="004006B3"/>
    <w:rsid w:val="004029BF"/>
    <w:rsid w:val="00422D2C"/>
    <w:rsid w:val="00431C98"/>
    <w:rsid w:val="00451CAA"/>
    <w:rsid w:val="00452CE6"/>
    <w:rsid w:val="00452DEA"/>
    <w:rsid w:val="00454BB3"/>
    <w:rsid w:val="0045587A"/>
    <w:rsid w:val="004665DB"/>
    <w:rsid w:val="00472334"/>
    <w:rsid w:val="00480C4A"/>
    <w:rsid w:val="00480C7F"/>
    <w:rsid w:val="004B5B67"/>
    <w:rsid w:val="004D6E31"/>
    <w:rsid w:val="004E0C89"/>
    <w:rsid w:val="004E7510"/>
    <w:rsid w:val="004F5F4F"/>
    <w:rsid w:val="004F6C18"/>
    <w:rsid w:val="004F7B7F"/>
    <w:rsid w:val="005143DA"/>
    <w:rsid w:val="00517A98"/>
    <w:rsid w:val="00520CA9"/>
    <w:rsid w:val="00530AAD"/>
    <w:rsid w:val="00534726"/>
    <w:rsid w:val="00553B1A"/>
    <w:rsid w:val="00574DA4"/>
    <w:rsid w:val="00575B10"/>
    <w:rsid w:val="00577ABC"/>
    <w:rsid w:val="00591C3E"/>
    <w:rsid w:val="005A4CE0"/>
    <w:rsid w:val="005B00E4"/>
    <w:rsid w:val="005B2344"/>
    <w:rsid w:val="005B4F39"/>
    <w:rsid w:val="005D1A06"/>
    <w:rsid w:val="005E07CD"/>
    <w:rsid w:val="005E6DCA"/>
    <w:rsid w:val="005F0C08"/>
    <w:rsid w:val="005F4F00"/>
    <w:rsid w:val="0060228F"/>
    <w:rsid w:val="00615FBE"/>
    <w:rsid w:val="0061751D"/>
    <w:rsid w:val="00620068"/>
    <w:rsid w:val="006308D8"/>
    <w:rsid w:val="006367C0"/>
    <w:rsid w:val="00643A94"/>
    <w:rsid w:val="00650B2F"/>
    <w:rsid w:val="00655C10"/>
    <w:rsid w:val="00655FDD"/>
    <w:rsid w:val="0066508D"/>
    <w:rsid w:val="00671C31"/>
    <w:rsid w:val="0067309C"/>
    <w:rsid w:val="006843E6"/>
    <w:rsid w:val="00684C18"/>
    <w:rsid w:val="00696D12"/>
    <w:rsid w:val="006A6D0F"/>
    <w:rsid w:val="006B5520"/>
    <w:rsid w:val="006C7C30"/>
    <w:rsid w:val="006F02C2"/>
    <w:rsid w:val="00730C6C"/>
    <w:rsid w:val="007334AD"/>
    <w:rsid w:val="007347D7"/>
    <w:rsid w:val="0073734F"/>
    <w:rsid w:val="00740467"/>
    <w:rsid w:val="00742BCE"/>
    <w:rsid w:val="00744147"/>
    <w:rsid w:val="00767097"/>
    <w:rsid w:val="007834BF"/>
    <w:rsid w:val="00785750"/>
    <w:rsid w:val="007A2468"/>
    <w:rsid w:val="007C2960"/>
    <w:rsid w:val="007D03C5"/>
    <w:rsid w:val="007D2D2F"/>
    <w:rsid w:val="007D3271"/>
    <w:rsid w:val="007D6090"/>
    <w:rsid w:val="007D7C9B"/>
    <w:rsid w:val="007E4353"/>
    <w:rsid w:val="007F303E"/>
    <w:rsid w:val="00801FB6"/>
    <w:rsid w:val="00852CDA"/>
    <w:rsid w:val="00856631"/>
    <w:rsid w:val="00876FF3"/>
    <w:rsid w:val="008816B4"/>
    <w:rsid w:val="00891AA7"/>
    <w:rsid w:val="008B4A95"/>
    <w:rsid w:val="008C0A78"/>
    <w:rsid w:val="008C2CD8"/>
    <w:rsid w:val="008C383A"/>
    <w:rsid w:val="008C4168"/>
    <w:rsid w:val="008D4350"/>
    <w:rsid w:val="008E2927"/>
    <w:rsid w:val="008F1674"/>
    <w:rsid w:val="0092390A"/>
    <w:rsid w:val="00926091"/>
    <w:rsid w:val="009321DF"/>
    <w:rsid w:val="00937911"/>
    <w:rsid w:val="00940522"/>
    <w:rsid w:val="00945ED1"/>
    <w:rsid w:val="00947EB7"/>
    <w:rsid w:val="00956F81"/>
    <w:rsid w:val="00971938"/>
    <w:rsid w:val="00981E11"/>
    <w:rsid w:val="00990ED4"/>
    <w:rsid w:val="00994885"/>
    <w:rsid w:val="009A3348"/>
    <w:rsid w:val="009A462A"/>
    <w:rsid w:val="009B4B7B"/>
    <w:rsid w:val="009C1FA5"/>
    <w:rsid w:val="009D5214"/>
    <w:rsid w:val="009E1724"/>
    <w:rsid w:val="009F2F6E"/>
    <w:rsid w:val="009F34DD"/>
    <w:rsid w:val="009F67AA"/>
    <w:rsid w:val="00A00B65"/>
    <w:rsid w:val="00A0485C"/>
    <w:rsid w:val="00A13EC3"/>
    <w:rsid w:val="00A273C5"/>
    <w:rsid w:val="00A46190"/>
    <w:rsid w:val="00A93BF3"/>
    <w:rsid w:val="00A97E4E"/>
    <w:rsid w:val="00AB3486"/>
    <w:rsid w:val="00AC2796"/>
    <w:rsid w:val="00AD411A"/>
    <w:rsid w:val="00AE1A8D"/>
    <w:rsid w:val="00AE27A5"/>
    <w:rsid w:val="00AF279C"/>
    <w:rsid w:val="00B0342E"/>
    <w:rsid w:val="00B17579"/>
    <w:rsid w:val="00B26817"/>
    <w:rsid w:val="00B75863"/>
    <w:rsid w:val="00B76823"/>
    <w:rsid w:val="00B76CB7"/>
    <w:rsid w:val="00B775DD"/>
    <w:rsid w:val="00B82D9F"/>
    <w:rsid w:val="00B848A7"/>
    <w:rsid w:val="00B977EC"/>
    <w:rsid w:val="00BD0BBB"/>
    <w:rsid w:val="00BD15EE"/>
    <w:rsid w:val="00BE398C"/>
    <w:rsid w:val="00BE6727"/>
    <w:rsid w:val="00BF67EA"/>
    <w:rsid w:val="00C105FD"/>
    <w:rsid w:val="00C11061"/>
    <w:rsid w:val="00C15D05"/>
    <w:rsid w:val="00C16735"/>
    <w:rsid w:val="00C22AEB"/>
    <w:rsid w:val="00C25B10"/>
    <w:rsid w:val="00C61D52"/>
    <w:rsid w:val="00C6430D"/>
    <w:rsid w:val="00C64F59"/>
    <w:rsid w:val="00C65D8E"/>
    <w:rsid w:val="00C66BAD"/>
    <w:rsid w:val="00C71154"/>
    <w:rsid w:val="00C833FF"/>
    <w:rsid w:val="00C92F35"/>
    <w:rsid w:val="00C9699F"/>
    <w:rsid w:val="00C96E06"/>
    <w:rsid w:val="00CA655A"/>
    <w:rsid w:val="00CC2ADC"/>
    <w:rsid w:val="00CE2C65"/>
    <w:rsid w:val="00CF13D7"/>
    <w:rsid w:val="00CF28E3"/>
    <w:rsid w:val="00D12684"/>
    <w:rsid w:val="00D215C4"/>
    <w:rsid w:val="00D27A70"/>
    <w:rsid w:val="00D370EC"/>
    <w:rsid w:val="00D414B7"/>
    <w:rsid w:val="00D430CF"/>
    <w:rsid w:val="00D54DBA"/>
    <w:rsid w:val="00DA767D"/>
    <w:rsid w:val="00DB0BB7"/>
    <w:rsid w:val="00DB17CD"/>
    <w:rsid w:val="00DB412F"/>
    <w:rsid w:val="00DD1FF2"/>
    <w:rsid w:val="00E05A92"/>
    <w:rsid w:val="00E077FB"/>
    <w:rsid w:val="00E2114C"/>
    <w:rsid w:val="00E26E1B"/>
    <w:rsid w:val="00E35CE6"/>
    <w:rsid w:val="00E3621E"/>
    <w:rsid w:val="00E44212"/>
    <w:rsid w:val="00E47990"/>
    <w:rsid w:val="00E56CDC"/>
    <w:rsid w:val="00E833F6"/>
    <w:rsid w:val="00E970B7"/>
    <w:rsid w:val="00EA5EAF"/>
    <w:rsid w:val="00EB13EC"/>
    <w:rsid w:val="00ED2F62"/>
    <w:rsid w:val="00ED7672"/>
    <w:rsid w:val="00EF44DB"/>
    <w:rsid w:val="00EF4F64"/>
    <w:rsid w:val="00F07C74"/>
    <w:rsid w:val="00F307C6"/>
    <w:rsid w:val="00F521A4"/>
    <w:rsid w:val="00F55A41"/>
    <w:rsid w:val="00F65E98"/>
    <w:rsid w:val="00F72E69"/>
    <w:rsid w:val="00F842B7"/>
    <w:rsid w:val="00F96936"/>
    <w:rsid w:val="00F97730"/>
    <w:rsid w:val="00FA325F"/>
    <w:rsid w:val="00FB1F66"/>
    <w:rsid w:val="00FC00EE"/>
    <w:rsid w:val="00FC03DF"/>
    <w:rsid w:val="00FC4B61"/>
    <w:rsid w:val="00FD0588"/>
    <w:rsid w:val="00FD4921"/>
    <w:rsid w:val="00FD5E74"/>
    <w:rsid w:val="00FD5F91"/>
    <w:rsid w:val="00FD68AF"/>
    <w:rsid w:val="00FF27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1f3fd,#ef6ca4,#1f6599,#f39"/>
      <o:colormenu v:ext="edit" fillcolor="#2170ac" strokecolor="#ee6ba3"/>
    </o:shapedefaults>
    <o:shapelayout v:ext="edit">
      <o:idmap v:ext="edit" data="1"/>
    </o:shapelayout>
  </w:shapeDefaults>
  <w:decimalSymbol w:val="."/>
  <w:listSeparator w:val=","/>
  <w14:docId w14:val="2D70629D"/>
  <w15:docId w15:val="{F6268D39-DA39-4324-8FF4-72523ED2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684"/>
    <w:rPr>
      <w:sz w:val="24"/>
      <w:szCs w:val="24"/>
      <w:lang w:val="en-US" w:eastAsia="en-US"/>
    </w:rPr>
  </w:style>
  <w:style w:type="paragraph" w:styleId="Heading1">
    <w:name w:val="heading 1"/>
    <w:basedOn w:val="Normal"/>
    <w:next w:val="Normal"/>
    <w:qFormat/>
    <w:rsid w:val="00D1268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nderAddress">
    <w:name w:val="Sender Address"/>
    <w:basedOn w:val="Normal"/>
    <w:rsid w:val="00981E11"/>
  </w:style>
  <w:style w:type="paragraph" w:styleId="Date">
    <w:name w:val="Date"/>
    <w:basedOn w:val="Normal"/>
    <w:next w:val="Normal"/>
    <w:rsid w:val="00981E11"/>
    <w:pPr>
      <w:spacing w:after="480"/>
    </w:pPr>
  </w:style>
  <w:style w:type="paragraph" w:customStyle="1" w:styleId="RecipientAddress">
    <w:name w:val="Recipient Address"/>
    <w:basedOn w:val="Normal"/>
    <w:rsid w:val="00852CDA"/>
  </w:style>
  <w:style w:type="paragraph" w:styleId="Salutation">
    <w:name w:val="Salutation"/>
    <w:basedOn w:val="Normal"/>
    <w:next w:val="Normal"/>
    <w:rsid w:val="00852CDA"/>
    <w:pPr>
      <w:spacing w:before="480" w:after="240"/>
    </w:pPr>
  </w:style>
  <w:style w:type="paragraph" w:styleId="Closing">
    <w:name w:val="Closing"/>
    <w:basedOn w:val="Normal"/>
    <w:rsid w:val="00981E11"/>
    <w:pPr>
      <w:spacing w:after="960"/>
    </w:pPr>
  </w:style>
  <w:style w:type="paragraph" w:styleId="Signature">
    <w:name w:val="Signature"/>
    <w:basedOn w:val="Normal"/>
    <w:rsid w:val="00981E11"/>
  </w:style>
  <w:style w:type="paragraph" w:customStyle="1" w:styleId="ccEnclosure">
    <w:name w:val="cc:/Enclosure"/>
    <w:basedOn w:val="Normal"/>
    <w:rsid w:val="00CF13D7"/>
    <w:pPr>
      <w:tabs>
        <w:tab w:val="left" w:pos="1440"/>
      </w:tabs>
      <w:spacing w:before="240" w:after="240"/>
      <w:ind w:left="1440" w:hanging="1440"/>
    </w:pPr>
  </w:style>
  <w:style w:type="paragraph" w:styleId="BodyText">
    <w:name w:val="Body Text"/>
    <w:basedOn w:val="Normal"/>
    <w:rsid w:val="00D12684"/>
    <w:pPr>
      <w:spacing w:after="240"/>
    </w:pPr>
  </w:style>
  <w:style w:type="paragraph" w:styleId="BalloonText">
    <w:name w:val="Balloon Text"/>
    <w:basedOn w:val="Normal"/>
    <w:semiHidden/>
    <w:rsid w:val="007834BF"/>
    <w:rPr>
      <w:rFonts w:ascii="Tahoma" w:hAnsi="Tahoma" w:cs="Tahoma"/>
      <w:sz w:val="16"/>
      <w:szCs w:val="16"/>
    </w:rPr>
  </w:style>
  <w:style w:type="paragraph" w:styleId="Header">
    <w:name w:val="header"/>
    <w:basedOn w:val="Normal"/>
    <w:rsid w:val="000B7DA8"/>
    <w:pPr>
      <w:tabs>
        <w:tab w:val="center" w:pos="4320"/>
        <w:tab w:val="right" w:pos="8640"/>
      </w:tabs>
      <w:spacing w:after="480"/>
    </w:pPr>
  </w:style>
  <w:style w:type="paragraph" w:styleId="Footer">
    <w:name w:val="footer"/>
    <w:basedOn w:val="Normal"/>
    <w:rsid w:val="00CF13D7"/>
    <w:pPr>
      <w:tabs>
        <w:tab w:val="center" w:pos="4320"/>
        <w:tab w:val="right" w:pos="8640"/>
      </w:tabs>
    </w:pPr>
  </w:style>
  <w:style w:type="character" w:styleId="PageNumber">
    <w:name w:val="page number"/>
    <w:basedOn w:val="DefaultParagraphFont"/>
    <w:rsid w:val="000B7DA8"/>
  </w:style>
  <w:style w:type="paragraph" w:styleId="NormalWeb">
    <w:name w:val="Normal (Web)"/>
    <w:basedOn w:val="Normal"/>
    <w:uiPriority w:val="99"/>
    <w:rsid w:val="00250E24"/>
  </w:style>
  <w:style w:type="character" w:styleId="Hyperlink">
    <w:name w:val="Hyperlink"/>
    <w:basedOn w:val="DefaultParagraphFont"/>
    <w:rsid w:val="00671C31"/>
    <w:rPr>
      <w:color w:val="0000FF" w:themeColor="hyperlink"/>
      <w:u w:val="single"/>
    </w:rPr>
  </w:style>
  <w:style w:type="table" w:styleId="TableGrid">
    <w:name w:val="Table Grid"/>
    <w:basedOn w:val="TableNormal"/>
    <w:rsid w:val="004D6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A6274"/>
    <w:rPr>
      <w:rFonts w:ascii="Tahoma" w:hAnsi="Tahoma" w:cs="Tahoma"/>
      <w:sz w:val="16"/>
      <w:szCs w:val="16"/>
    </w:rPr>
  </w:style>
  <w:style w:type="character" w:customStyle="1" w:styleId="DocumentMapChar">
    <w:name w:val="Document Map Char"/>
    <w:basedOn w:val="DefaultParagraphFont"/>
    <w:link w:val="DocumentMap"/>
    <w:rsid w:val="000A6274"/>
    <w:rPr>
      <w:rFonts w:ascii="Tahoma" w:hAnsi="Tahoma" w:cs="Tahoma"/>
      <w:sz w:val="16"/>
      <w:szCs w:val="16"/>
      <w:lang w:val="en-US" w:eastAsia="en-US"/>
    </w:rPr>
  </w:style>
  <w:style w:type="paragraph" w:styleId="ListParagraph">
    <w:name w:val="List Paragraph"/>
    <w:basedOn w:val="Normal"/>
    <w:qFormat/>
    <w:rsid w:val="00AC2796"/>
    <w:pPr>
      <w:ind w:left="720"/>
      <w:jc w:val="both"/>
    </w:pPr>
    <w:rPr>
      <w:rFonts w:ascii="Arial" w:hAnsi="Arial"/>
      <w:sz w:val="22"/>
      <w:lang w:val="en-GB"/>
    </w:rPr>
  </w:style>
  <w:style w:type="character" w:styleId="Strong">
    <w:name w:val="Strong"/>
    <w:basedOn w:val="DefaultParagraphFont"/>
    <w:uiPriority w:val="22"/>
    <w:qFormat/>
    <w:rsid w:val="00AC2796"/>
    <w:rPr>
      <w:b/>
      <w:bCs/>
    </w:rPr>
  </w:style>
  <w:style w:type="paragraph" w:customStyle="1" w:styleId="msolistparagraph0">
    <w:name w:val="msolistparagraph"/>
    <w:basedOn w:val="Normal"/>
    <w:rsid w:val="00E833F6"/>
    <w:pPr>
      <w:ind w:left="720"/>
    </w:pPr>
    <w:rPr>
      <w:rFonts w:ascii="Calibri" w:hAnsi="Calibri"/>
      <w:sz w:val="22"/>
      <w:szCs w:val="22"/>
      <w:lang w:val="en-GB"/>
    </w:rPr>
  </w:style>
  <w:style w:type="paragraph" w:customStyle="1" w:styleId="Default">
    <w:name w:val="Default"/>
    <w:rsid w:val="00FA325F"/>
    <w:pPr>
      <w:autoSpaceDE w:val="0"/>
      <w:autoSpaceDN w:val="0"/>
      <w:adjustRightInd w:val="0"/>
    </w:pPr>
    <w:rPr>
      <w:rFonts w:ascii="Lucida Sans Unicode" w:hAnsi="Lucida Sans Unicode" w:cs="Lucida Sans Unico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3656">
      <w:bodyDiv w:val="1"/>
      <w:marLeft w:val="0"/>
      <w:marRight w:val="0"/>
      <w:marTop w:val="0"/>
      <w:marBottom w:val="0"/>
      <w:divBdr>
        <w:top w:val="none" w:sz="0" w:space="0" w:color="auto"/>
        <w:left w:val="none" w:sz="0" w:space="0" w:color="auto"/>
        <w:bottom w:val="none" w:sz="0" w:space="0" w:color="auto"/>
        <w:right w:val="none" w:sz="0" w:space="0" w:color="auto"/>
      </w:divBdr>
      <w:divsChild>
        <w:div w:id="1768844433">
          <w:marLeft w:val="0"/>
          <w:marRight w:val="0"/>
          <w:marTop w:val="0"/>
          <w:marBottom w:val="0"/>
          <w:divBdr>
            <w:top w:val="none" w:sz="0" w:space="0" w:color="auto"/>
            <w:left w:val="none" w:sz="0" w:space="0" w:color="auto"/>
            <w:bottom w:val="none" w:sz="0" w:space="0" w:color="auto"/>
            <w:right w:val="none" w:sz="0" w:space="0" w:color="auto"/>
          </w:divBdr>
          <w:divsChild>
            <w:div w:id="1898979106">
              <w:marLeft w:val="0"/>
              <w:marRight w:val="0"/>
              <w:marTop w:val="0"/>
              <w:marBottom w:val="0"/>
              <w:divBdr>
                <w:top w:val="none" w:sz="0" w:space="0" w:color="auto"/>
                <w:left w:val="none" w:sz="0" w:space="0" w:color="auto"/>
                <w:bottom w:val="none" w:sz="0" w:space="0" w:color="auto"/>
                <w:right w:val="none" w:sz="0" w:space="0" w:color="auto"/>
              </w:divBdr>
              <w:divsChild>
                <w:div w:id="1085230560">
                  <w:marLeft w:val="0"/>
                  <w:marRight w:val="0"/>
                  <w:marTop w:val="0"/>
                  <w:marBottom w:val="0"/>
                  <w:divBdr>
                    <w:top w:val="none" w:sz="0" w:space="0" w:color="auto"/>
                    <w:left w:val="none" w:sz="0" w:space="0" w:color="auto"/>
                    <w:bottom w:val="none" w:sz="0" w:space="0" w:color="auto"/>
                    <w:right w:val="none" w:sz="0" w:space="0" w:color="auto"/>
                  </w:divBdr>
                </w:div>
                <w:div w:id="850528232">
                  <w:marLeft w:val="0"/>
                  <w:marRight w:val="0"/>
                  <w:marTop w:val="0"/>
                  <w:marBottom w:val="0"/>
                  <w:divBdr>
                    <w:top w:val="none" w:sz="0" w:space="0" w:color="auto"/>
                    <w:left w:val="none" w:sz="0" w:space="0" w:color="auto"/>
                    <w:bottom w:val="none" w:sz="0" w:space="0" w:color="auto"/>
                    <w:right w:val="none" w:sz="0" w:space="0" w:color="auto"/>
                  </w:divBdr>
                </w:div>
                <w:div w:id="1644502873">
                  <w:marLeft w:val="0"/>
                  <w:marRight w:val="0"/>
                  <w:marTop w:val="0"/>
                  <w:marBottom w:val="0"/>
                  <w:divBdr>
                    <w:top w:val="none" w:sz="0" w:space="0" w:color="auto"/>
                    <w:left w:val="none" w:sz="0" w:space="0" w:color="auto"/>
                    <w:bottom w:val="none" w:sz="0" w:space="0" w:color="auto"/>
                    <w:right w:val="none" w:sz="0" w:space="0" w:color="auto"/>
                  </w:divBdr>
                </w:div>
                <w:div w:id="7144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4630">
          <w:marLeft w:val="860"/>
          <w:marRight w:val="0"/>
          <w:marTop w:val="0"/>
          <w:marBottom w:val="0"/>
          <w:divBdr>
            <w:top w:val="none" w:sz="0" w:space="0" w:color="auto"/>
            <w:left w:val="none" w:sz="0" w:space="0" w:color="auto"/>
            <w:bottom w:val="none" w:sz="0" w:space="0" w:color="auto"/>
            <w:right w:val="none" w:sz="0" w:space="0" w:color="auto"/>
          </w:divBdr>
          <w:divsChild>
            <w:div w:id="880828431">
              <w:marLeft w:val="0"/>
              <w:marRight w:val="0"/>
              <w:marTop w:val="0"/>
              <w:marBottom w:val="0"/>
              <w:divBdr>
                <w:top w:val="none" w:sz="0" w:space="0" w:color="auto"/>
                <w:left w:val="none" w:sz="0" w:space="0" w:color="auto"/>
                <w:bottom w:val="none" w:sz="0" w:space="0" w:color="auto"/>
                <w:right w:val="none" w:sz="0" w:space="0" w:color="auto"/>
              </w:divBdr>
              <w:divsChild>
                <w:div w:id="846409753">
                  <w:marLeft w:val="0"/>
                  <w:marRight w:val="0"/>
                  <w:marTop w:val="0"/>
                  <w:marBottom w:val="0"/>
                  <w:divBdr>
                    <w:top w:val="none" w:sz="0" w:space="0" w:color="auto"/>
                    <w:left w:val="none" w:sz="0" w:space="0" w:color="auto"/>
                    <w:bottom w:val="none" w:sz="0" w:space="0" w:color="auto"/>
                    <w:right w:val="none" w:sz="0" w:space="0" w:color="auto"/>
                  </w:divBdr>
                  <w:divsChild>
                    <w:div w:id="5926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0405">
              <w:marLeft w:val="0"/>
              <w:marRight w:val="0"/>
              <w:marTop w:val="0"/>
              <w:marBottom w:val="0"/>
              <w:divBdr>
                <w:top w:val="none" w:sz="0" w:space="0" w:color="auto"/>
                <w:left w:val="none" w:sz="0" w:space="0" w:color="auto"/>
                <w:bottom w:val="none" w:sz="0" w:space="0" w:color="auto"/>
                <w:right w:val="none" w:sz="0" w:space="0" w:color="auto"/>
              </w:divBdr>
              <w:divsChild>
                <w:div w:id="526216337">
                  <w:marLeft w:val="0"/>
                  <w:marRight w:val="0"/>
                  <w:marTop w:val="0"/>
                  <w:marBottom w:val="0"/>
                  <w:divBdr>
                    <w:top w:val="none" w:sz="0" w:space="0" w:color="auto"/>
                    <w:left w:val="none" w:sz="0" w:space="0" w:color="auto"/>
                    <w:bottom w:val="none" w:sz="0" w:space="0" w:color="auto"/>
                    <w:right w:val="none" w:sz="0" w:space="0" w:color="auto"/>
                  </w:divBdr>
                  <w:divsChild>
                    <w:div w:id="13208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0983">
              <w:marLeft w:val="0"/>
              <w:marRight w:val="0"/>
              <w:marTop w:val="0"/>
              <w:marBottom w:val="0"/>
              <w:divBdr>
                <w:top w:val="none" w:sz="0" w:space="0" w:color="auto"/>
                <w:left w:val="none" w:sz="0" w:space="0" w:color="auto"/>
                <w:bottom w:val="none" w:sz="0" w:space="0" w:color="auto"/>
                <w:right w:val="none" w:sz="0" w:space="0" w:color="auto"/>
              </w:divBdr>
              <w:divsChild>
                <w:div w:id="2058160031">
                  <w:marLeft w:val="0"/>
                  <w:marRight w:val="0"/>
                  <w:marTop w:val="0"/>
                  <w:marBottom w:val="0"/>
                  <w:divBdr>
                    <w:top w:val="none" w:sz="0" w:space="0" w:color="auto"/>
                    <w:left w:val="none" w:sz="0" w:space="0" w:color="auto"/>
                    <w:bottom w:val="none" w:sz="0" w:space="0" w:color="auto"/>
                    <w:right w:val="none" w:sz="0" w:space="0" w:color="auto"/>
                  </w:divBdr>
                  <w:divsChild>
                    <w:div w:id="716319086">
                      <w:marLeft w:val="0"/>
                      <w:marRight w:val="0"/>
                      <w:marTop w:val="0"/>
                      <w:marBottom w:val="0"/>
                      <w:divBdr>
                        <w:top w:val="none" w:sz="0" w:space="0" w:color="auto"/>
                        <w:left w:val="none" w:sz="0" w:space="0" w:color="auto"/>
                        <w:bottom w:val="none" w:sz="0" w:space="0" w:color="auto"/>
                        <w:right w:val="none" w:sz="0" w:space="0" w:color="auto"/>
                      </w:divBdr>
                      <w:divsChild>
                        <w:div w:id="19337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962">
              <w:marLeft w:val="0"/>
              <w:marRight w:val="0"/>
              <w:marTop w:val="0"/>
              <w:marBottom w:val="0"/>
              <w:divBdr>
                <w:top w:val="none" w:sz="0" w:space="0" w:color="auto"/>
                <w:left w:val="none" w:sz="0" w:space="0" w:color="auto"/>
                <w:bottom w:val="none" w:sz="0" w:space="0" w:color="auto"/>
                <w:right w:val="none" w:sz="0" w:space="0" w:color="auto"/>
              </w:divBdr>
              <w:divsChild>
                <w:div w:id="1436634421">
                  <w:marLeft w:val="0"/>
                  <w:marRight w:val="0"/>
                  <w:marTop w:val="0"/>
                  <w:marBottom w:val="0"/>
                  <w:divBdr>
                    <w:top w:val="none" w:sz="0" w:space="0" w:color="auto"/>
                    <w:left w:val="none" w:sz="0" w:space="0" w:color="auto"/>
                    <w:bottom w:val="none" w:sz="0" w:space="0" w:color="auto"/>
                    <w:right w:val="none" w:sz="0" w:space="0" w:color="auto"/>
                  </w:divBdr>
                  <w:divsChild>
                    <w:div w:id="16667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22100">
          <w:marLeft w:val="0"/>
          <w:marRight w:val="0"/>
          <w:marTop w:val="0"/>
          <w:marBottom w:val="0"/>
          <w:divBdr>
            <w:top w:val="none" w:sz="0" w:space="0" w:color="auto"/>
            <w:left w:val="none" w:sz="0" w:space="0" w:color="auto"/>
            <w:bottom w:val="none" w:sz="0" w:space="0" w:color="auto"/>
            <w:right w:val="none" w:sz="0" w:space="0" w:color="auto"/>
          </w:divBdr>
          <w:divsChild>
            <w:div w:id="1738893489">
              <w:marLeft w:val="0"/>
              <w:marRight w:val="0"/>
              <w:marTop w:val="0"/>
              <w:marBottom w:val="0"/>
              <w:divBdr>
                <w:top w:val="none" w:sz="0" w:space="0" w:color="auto"/>
                <w:left w:val="none" w:sz="0" w:space="0" w:color="auto"/>
                <w:bottom w:val="none" w:sz="0" w:space="0" w:color="auto"/>
                <w:right w:val="none" w:sz="0" w:space="0" w:color="auto"/>
              </w:divBdr>
              <w:divsChild>
                <w:div w:id="987589894">
                  <w:marLeft w:val="0"/>
                  <w:marRight w:val="0"/>
                  <w:marTop w:val="0"/>
                  <w:marBottom w:val="0"/>
                  <w:divBdr>
                    <w:top w:val="none" w:sz="0" w:space="0" w:color="auto"/>
                    <w:left w:val="none" w:sz="0" w:space="0" w:color="auto"/>
                    <w:bottom w:val="none" w:sz="0" w:space="0" w:color="auto"/>
                    <w:right w:val="none" w:sz="0" w:space="0" w:color="auto"/>
                  </w:divBdr>
                </w:div>
                <w:div w:id="531267210">
                  <w:marLeft w:val="0"/>
                  <w:marRight w:val="0"/>
                  <w:marTop w:val="0"/>
                  <w:marBottom w:val="0"/>
                  <w:divBdr>
                    <w:top w:val="none" w:sz="0" w:space="0" w:color="auto"/>
                    <w:left w:val="none" w:sz="0" w:space="0" w:color="auto"/>
                    <w:bottom w:val="none" w:sz="0" w:space="0" w:color="auto"/>
                    <w:right w:val="none" w:sz="0" w:space="0" w:color="auto"/>
                  </w:divBdr>
                </w:div>
                <w:div w:id="744500229">
                  <w:marLeft w:val="0"/>
                  <w:marRight w:val="0"/>
                  <w:marTop w:val="0"/>
                  <w:marBottom w:val="0"/>
                  <w:divBdr>
                    <w:top w:val="none" w:sz="0" w:space="0" w:color="auto"/>
                    <w:left w:val="none" w:sz="0" w:space="0" w:color="auto"/>
                    <w:bottom w:val="none" w:sz="0" w:space="0" w:color="auto"/>
                    <w:right w:val="none" w:sz="0" w:space="0" w:color="auto"/>
                  </w:divBdr>
                </w:div>
                <w:div w:id="1052312724">
                  <w:marLeft w:val="0"/>
                  <w:marRight w:val="0"/>
                  <w:marTop w:val="0"/>
                  <w:marBottom w:val="0"/>
                  <w:divBdr>
                    <w:top w:val="none" w:sz="0" w:space="0" w:color="auto"/>
                    <w:left w:val="none" w:sz="0" w:space="0" w:color="auto"/>
                    <w:bottom w:val="none" w:sz="0" w:space="0" w:color="auto"/>
                    <w:right w:val="none" w:sz="0" w:space="0" w:color="auto"/>
                  </w:divBdr>
                </w:div>
              </w:divsChild>
            </w:div>
            <w:div w:id="70739290">
              <w:marLeft w:val="0"/>
              <w:marRight w:val="0"/>
              <w:marTop w:val="0"/>
              <w:marBottom w:val="0"/>
              <w:divBdr>
                <w:top w:val="none" w:sz="0" w:space="0" w:color="auto"/>
                <w:left w:val="none" w:sz="0" w:space="0" w:color="auto"/>
                <w:bottom w:val="none" w:sz="0" w:space="0" w:color="auto"/>
                <w:right w:val="none" w:sz="0" w:space="0" w:color="auto"/>
              </w:divBdr>
            </w:div>
            <w:div w:id="1444957811">
              <w:marLeft w:val="0"/>
              <w:marRight w:val="0"/>
              <w:marTop w:val="0"/>
              <w:marBottom w:val="0"/>
              <w:divBdr>
                <w:top w:val="none" w:sz="0" w:space="0" w:color="auto"/>
                <w:left w:val="none" w:sz="0" w:space="0" w:color="auto"/>
                <w:bottom w:val="none" w:sz="0" w:space="0" w:color="auto"/>
                <w:right w:val="none" w:sz="0" w:space="0" w:color="auto"/>
              </w:divBdr>
            </w:div>
          </w:divsChild>
        </w:div>
        <w:div w:id="1309747953">
          <w:marLeft w:val="0"/>
          <w:marRight w:val="0"/>
          <w:marTop w:val="0"/>
          <w:marBottom w:val="0"/>
          <w:divBdr>
            <w:top w:val="none" w:sz="0" w:space="0" w:color="auto"/>
            <w:left w:val="none" w:sz="0" w:space="0" w:color="auto"/>
            <w:bottom w:val="none" w:sz="0" w:space="0" w:color="auto"/>
            <w:right w:val="none" w:sz="0" w:space="0" w:color="auto"/>
          </w:divBdr>
          <w:divsChild>
            <w:div w:id="1940985886">
              <w:marLeft w:val="0"/>
              <w:marRight w:val="0"/>
              <w:marTop w:val="0"/>
              <w:marBottom w:val="0"/>
              <w:divBdr>
                <w:top w:val="none" w:sz="0" w:space="0" w:color="auto"/>
                <w:left w:val="none" w:sz="0" w:space="0" w:color="auto"/>
                <w:bottom w:val="none" w:sz="0" w:space="0" w:color="auto"/>
                <w:right w:val="none" w:sz="0" w:space="0" w:color="auto"/>
              </w:divBdr>
              <w:divsChild>
                <w:div w:id="33968123">
                  <w:marLeft w:val="0"/>
                  <w:marRight w:val="0"/>
                  <w:marTop w:val="0"/>
                  <w:marBottom w:val="0"/>
                  <w:divBdr>
                    <w:top w:val="none" w:sz="0" w:space="0" w:color="auto"/>
                    <w:left w:val="none" w:sz="0" w:space="0" w:color="auto"/>
                    <w:bottom w:val="none" w:sz="0" w:space="0" w:color="auto"/>
                    <w:right w:val="none" w:sz="0" w:space="0" w:color="auto"/>
                  </w:divBdr>
                  <w:divsChild>
                    <w:div w:id="669218734">
                      <w:marLeft w:val="0"/>
                      <w:marRight w:val="0"/>
                      <w:marTop w:val="0"/>
                      <w:marBottom w:val="0"/>
                      <w:divBdr>
                        <w:top w:val="none" w:sz="0" w:space="0" w:color="auto"/>
                        <w:left w:val="none" w:sz="0" w:space="0" w:color="auto"/>
                        <w:bottom w:val="none" w:sz="0" w:space="0" w:color="auto"/>
                        <w:right w:val="none" w:sz="0" w:space="0" w:color="auto"/>
                      </w:divBdr>
                      <w:divsChild>
                        <w:div w:id="356856748">
                          <w:marLeft w:val="0"/>
                          <w:marRight w:val="0"/>
                          <w:marTop w:val="0"/>
                          <w:marBottom w:val="0"/>
                          <w:divBdr>
                            <w:top w:val="none" w:sz="0" w:space="0" w:color="auto"/>
                            <w:left w:val="none" w:sz="0" w:space="0" w:color="auto"/>
                            <w:bottom w:val="none" w:sz="0" w:space="0" w:color="auto"/>
                            <w:right w:val="none" w:sz="0" w:space="0" w:color="auto"/>
                          </w:divBdr>
                        </w:div>
                        <w:div w:id="1457678960">
                          <w:marLeft w:val="0"/>
                          <w:marRight w:val="0"/>
                          <w:marTop w:val="0"/>
                          <w:marBottom w:val="0"/>
                          <w:divBdr>
                            <w:top w:val="none" w:sz="0" w:space="0" w:color="auto"/>
                            <w:left w:val="none" w:sz="0" w:space="0" w:color="auto"/>
                            <w:bottom w:val="none" w:sz="0" w:space="0" w:color="auto"/>
                            <w:right w:val="none" w:sz="0" w:space="0" w:color="auto"/>
                          </w:divBdr>
                        </w:div>
                        <w:div w:id="2079010160">
                          <w:marLeft w:val="0"/>
                          <w:marRight w:val="0"/>
                          <w:marTop w:val="0"/>
                          <w:marBottom w:val="0"/>
                          <w:divBdr>
                            <w:top w:val="none" w:sz="0" w:space="0" w:color="auto"/>
                            <w:left w:val="none" w:sz="0" w:space="0" w:color="auto"/>
                            <w:bottom w:val="none" w:sz="0" w:space="0" w:color="auto"/>
                            <w:right w:val="none" w:sz="0" w:space="0" w:color="auto"/>
                          </w:divBdr>
                        </w:div>
                        <w:div w:id="813832790">
                          <w:marLeft w:val="0"/>
                          <w:marRight w:val="0"/>
                          <w:marTop w:val="0"/>
                          <w:marBottom w:val="0"/>
                          <w:divBdr>
                            <w:top w:val="none" w:sz="0" w:space="0" w:color="auto"/>
                            <w:left w:val="none" w:sz="0" w:space="0" w:color="auto"/>
                            <w:bottom w:val="none" w:sz="0" w:space="0" w:color="auto"/>
                            <w:right w:val="none" w:sz="0" w:space="0" w:color="auto"/>
                          </w:divBdr>
                        </w:div>
                        <w:div w:id="1756322247">
                          <w:marLeft w:val="0"/>
                          <w:marRight w:val="0"/>
                          <w:marTop w:val="0"/>
                          <w:marBottom w:val="0"/>
                          <w:divBdr>
                            <w:top w:val="none" w:sz="0" w:space="0" w:color="auto"/>
                            <w:left w:val="none" w:sz="0" w:space="0" w:color="auto"/>
                            <w:bottom w:val="none" w:sz="0" w:space="0" w:color="auto"/>
                            <w:right w:val="none" w:sz="0" w:space="0" w:color="auto"/>
                          </w:divBdr>
                        </w:div>
                        <w:div w:id="1016807331">
                          <w:marLeft w:val="0"/>
                          <w:marRight w:val="0"/>
                          <w:marTop w:val="0"/>
                          <w:marBottom w:val="0"/>
                          <w:divBdr>
                            <w:top w:val="none" w:sz="0" w:space="0" w:color="auto"/>
                            <w:left w:val="none" w:sz="0" w:space="0" w:color="auto"/>
                            <w:bottom w:val="none" w:sz="0" w:space="0" w:color="auto"/>
                            <w:right w:val="none" w:sz="0" w:space="0" w:color="auto"/>
                          </w:divBdr>
                        </w:div>
                        <w:div w:id="1952586318">
                          <w:marLeft w:val="0"/>
                          <w:marRight w:val="0"/>
                          <w:marTop w:val="0"/>
                          <w:marBottom w:val="0"/>
                          <w:divBdr>
                            <w:top w:val="none" w:sz="0" w:space="0" w:color="auto"/>
                            <w:left w:val="none" w:sz="0" w:space="0" w:color="auto"/>
                            <w:bottom w:val="none" w:sz="0" w:space="0" w:color="auto"/>
                            <w:right w:val="none" w:sz="0" w:space="0" w:color="auto"/>
                          </w:divBdr>
                        </w:div>
                        <w:div w:id="660424778">
                          <w:marLeft w:val="0"/>
                          <w:marRight w:val="0"/>
                          <w:marTop w:val="0"/>
                          <w:marBottom w:val="0"/>
                          <w:divBdr>
                            <w:top w:val="none" w:sz="0" w:space="0" w:color="auto"/>
                            <w:left w:val="none" w:sz="0" w:space="0" w:color="auto"/>
                            <w:bottom w:val="none" w:sz="0" w:space="0" w:color="auto"/>
                            <w:right w:val="none" w:sz="0" w:space="0" w:color="auto"/>
                          </w:divBdr>
                        </w:div>
                        <w:div w:id="1472937443">
                          <w:marLeft w:val="0"/>
                          <w:marRight w:val="0"/>
                          <w:marTop w:val="0"/>
                          <w:marBottom w:val="0"/>
                          <w:divBdr>
                            <w:top w:val="none" w:sz="0" w:space="0" w:color="auto"/>
                            <w:left w:val="none" w:sz="0" w:space="0" w:color="auto"/>
                            <w:bottom w:val="none" w:sz="0" w:space="0" w:color="auto"/>
                            <w:right w:val="none" w:sz="0" w:space="0" w:color="auto"/>
                          </w:divBdr>
                        </w:div>
                        <w:div w:id="1180856404">
                          <w:marLeft w:val="0"/>
                          <w:marRight w:val="0"/>
                          <w:marTop w:val="0"/>
                          <w:marBottom w:val="0"/>
                          <w:divBdr>
                            <w:top w:val="none" w:sz="0" w:space="0" w:color="auto"/>
                            <w:left w:val="none" w:sz="0" w:space="0" w:color="auto"/>
                            <w:bottom w:val="none" w:sz="0" w:space="0" w:color="auto"/>
                            <w:right w:val="none" w:sz="0" w:space="0" w:color="auto"/>
                          </w:divBdr>
                        </w:div>
                        <w:div w:id="1637757076">
                          <w:marLeft w:val="0"/>
                          <w:marRight w:val="0"/>
                          <w:marTop w:val="0"/>
                          <w:marBottom w:val="0"/>
                          <w:divBdr>
                            <w:top w:val="none" w:sz="0" w:space="0" w:color="auto"/>
                            <w:left w:val="none" w:sz="0" w:space="0" w:color="auto"/>
                            <w:bottom w:val="none" w:sz="0" w:space="0" w:color="auto"/>
                            <w:right w:val="none" w:sz="0" w:space="0" w:color="auto"/>
                          </w:divBdr>
                        </w:div>
                        <w:div w:id="621689283">
                          <w:marLeft w:val="0"/>
                          <w:marRight w:val="0"/>
                          <w:marTop w:val="0"/>
                          <w:marBottom w:val="0"/>
                          <w:divBdr>
                            <w:top w:val="none" w:sz="0" w:space="0" w:color="auto"/>
                            <w:left w:val="none" w:sz="0" w:space="0" w:color="auto"/>
                            <w:bottom w:val="none" w:sz="0" w:space="0" w:color="auto"/>
                            <w:right w:val="none" w:sz="0" w:space="0" w:color="auto"/>
                          </w:divBdr>
                        </w:div>
                        <w:div w:id="656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74438">
      <w:bodyDiv w:val="1"/>
      <w:marLeft w:val="0"/>
      <w:marRight w:val="0"/>
      <w:marTop w:val="0"/>
      <w:marBottom w:val="0"/>
      <w:divBdr>
        <w:top w:val="none" w:sz="0" w:space="0" w:color="auto"/>
        <w:left w:val="none" w:sz="0" w:space="0" w:color="auto"/>
        <w:bottom w:val="none" w:sz="0" w:space="0" w:color="auto"/>
        <w:right w:val="none" w:sz="0" w:space="0" w:color="auto"/>
      </w:divBdr>
    </w:div>
    <w:div w:id="283973177">
      <w:bodyDiv w:val="1"/>
      <w:marLeft w:val="0"/>
      <w:marRight w:val="0"/>
      <w:marTop w:val="0"/>
      <w:marBottom w:val="0"/>
      <w:divBdr>
        <w:top w:val="none" w:sz="0" w:space="0" w:color="auto"/>
        <w:left w:val="none" w:sz="0" w:space="0" w:color="auto"/>
        <w:bottom w:val="none" w:sz="0" w:space="0" w:color="auto"/>
        <w:right w:val="none" w:sz="0" w:space="0" w:color="auto"/>
      </w:divBdr>
    </w:div>
    <w:div w:id="322396849">
      <w:bodyDiv w:val="1"/>
      <w:marLeft w:val="0"/>
      <w:marRight w:val="0"/>
      <w:marTop w:val="0"/>
      <w:marBottom w:val="0"/>
      <w:divBdr>
        <w:top w:val="none" w:sz="0" w:space="0" w:color="auto"/>
        <w:left w:val="none" w:sz="0" w:space="0" w:color="auto"/>
        <w:bottom w:val="none" w:sz="0" w:space="0" w:color="auto"/>
        <w:right w:val="none" w:sz="0" w:space="0" w:color="auto"/>
      </w:divBdr>
    </w:div>
    <w:div w:id="607738980">
      <w:bodyDiv w:val="1"/>
      <w:marLeft w:val="0"/>
      <w:marRight w:val="0"/>
      <w:marTop w:val="0"/>
      <w:marBottom w:val="0"/>
      <w:divBdr>
        <w:top w:val="none" w:sz="0" w:space="0" w:color="auto"/>
        <w:left w:val="none" w:sz="0" w:space="0" w:color="auto"/>
        <w:bottom w:val="none" w:sz="0" w:space="0" w:color="auto"/>
        <w:right w:val="none" w:sz="0" w:space="0" w:color="auto"/>
      </w:divBdr>
    </w:div>
    <w:div w:id="690034467">
      <w:bodyDiv w:val="1"/>
      <w:marLeft w:val="0"/>
      <w:marRight w:val="0"/>
      <w:marTop w:val="0"/>
      <w:marBottom w:val="0"/>
      <w:divBdr>
        <w:top w:val="none" w:sz="0" w:space="0" w:color="auto"/>
        <w:left w:val="none" w:sz="0" w:space="0" w:color="auto"/>
        <w:bottom w:val="none" w:sz="0" w:space="0" w:color="auto"/>
        <w:right w:val="none" w:sz="0" w:space="0" w:color="auto"/>
      </w:divBdr>
      <w:divsChild>
        <w:div w:id="800077982">
          <w:marLeft w:val="0"/>
          <w:marRight w:val="0"/>
          <w:marTop w:val="0"/>
          <w:marBottom w:val="0"/>
          <w:divBdr>
            <w:top w:val="none" w:sz="0" w:space="0" w:color="auto"/>
            <w:left w:val="none" w:sz="0" w:space="0" w:color="auto"/>
            <w:bottom w:val="none" w:sz="0" w:space="0" w:color="auto"/>
            <w:right w:val="none" w:sz="0" w:space="0" w:color="auto"/>
          </w:divBdr>
          <w:divsChild>
            <w:div w:id="529755922">
              <w:marLeft w:val="0"/>
              <w:marRight w:val="0"/>
              <w:marTop w:val="0"/>
              <w:marBottom w:val="0"/>
              <w:divBdr>
                <w:top w:val="none" w:sz="0" w:space="0" w:color="auto"/>
                <w:left w:val="none" w:sz="0" w:space="0" w:color="auto"/>
                <w:bottom w:val="none" w:sz="0" w:space="0" w:color="auto"/>
                <w:right w:val="none" w:sz="0" w:space="0" w:color="auto"/>
              </w:divBdr>
              <w:divsChild>
                <w:div w:id="1755004938">
                  <w:marLeft w:val="0"/>
                  <w:marRight w:val="0"/>
                  <w:marTop w:val="0"/>
                  <w:marBottom w:val="0"/>
                  <w:divBdr>
                    <w:top w:val="none" w:sz="0" w:space="0" w:color="auto"/>
                    <w:left w:val="none" w:sz="0" w:space="0" w:color="auto"/>
                    <w:bottom w:val="none" w:sz="0" w:space="0" w:color="auto"/>
                    <w:right w:val="none" w:sz="0" w:space="0" w:color="auto"/>
                  </w:divBdr>
                </w:div>
                <w:div w:id="1500580735">
                  <w:marLeft w:val="0"/>
                  <w:marRight w:val="0"/>
                  <w:marTop w:val="0"/>
                  <w:marBottom w:val="0"/>
                  <w:divBdr>
                    <w:top w:val="none" w:sz="0" w:space="0" w:color="auto"/>
                    <w:left w:val="none" w:sz="0" w:space="0" w:color="auto"/>
                    <w:bottom w:val="none" w:sz="0" w:space="0" w:color="auto"/>
                    <w:right w:val="none" w:sz="0" w:space="0" w:color="auto"/>
                  </w:divBdr>
                </w:div>
                <w:div w:id="240255570">
                  <w:marLeft w:val="0"/>
                  <w:marRight w:val="0"/>
                  <w:marTop w:val="0"/>
                  <w:marBottom w:val="0"/>
                  <w:divBdr>
                    <w:top w:val="none" w:sz="0" w:space="0" w:color="auto"/>
                    <w:left w:val="none" w:sz="0" w:space="0" w:color="auto"/>
                    <w:bottom w:val="none" w:sz="0" w:space="0" w:color="auto"/>
                    <w:right w:val="none" w:sz="0" w:space="0" w:color="auto"/>
                  </w:divBdr>
                </w:div>
                <w:div w:id="15604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031831">
          <w:marLeft w:val="860"/>
          <w:marRight w:val="0"/>
          <w:marTop w:val="0"/>
          <w:marBottom w:val="0"/>
          <w:divBdr>
            <w:top w:val="none" w:sz="0" w:space="0" w:color="auto"/>
            <w:left w:val="none" w:sz="0" w:space="0" w:color="auto"/>
            <w:bottom w:val="none" w:sz="0" w:space="0" w:color="auto"/>
            <w:right w:val="none" w:sz="0" w:space="0" w:color="auto"/>
          </w:divBdr>
          <w:divsChild>
            <w:div w:id="1391146426">
              <w:marLeft w:val="0"/>
              <w:marRight w:val="0"/>
              <w:marTop w:val="0"/>
              <w:marBottom w:val="0"/>
              <w:divBdr>
                <w:top w:val="none" w:sz="0" w:space="0" w:color="auto"/>
                <w:left w:val="none" w:sz="0" w:space="0" w:color="auto"/>
                <w:bottom w:val="none" w:sz="0" w:space="0" w:color="auto"/>
                <w:right w:val="none" w:sz="0" w:space="0" w:color="auto"/>
              </w:divBdr>
              <w:divsChild>
                <w:div w:id="1491871502">
                  <w:marLeft w:val="0"/>
                  <w:marRight w:val="0"/>
                  <w:marTop w:val="0"/>
                  <w:marBottom w:val="0"/>
                  <w:divBdr>
                    <w:top w:val="none" w:sz="0" w:space="0" w:color="auto"/>
                    <w:left w:val="none" w:sz="0" w:space="0" w:color="auto"/>
                    <w:bottom w:val="none" w:sz="0" w:space="0" w:color="auto"/>
                    <w:right w:val="none" w:sz="0" w:space="0" w:color="auto"/>
                  </w:divBdr>
                  <w:divsChild>
                    <w:div w:id="2054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8774">
              <w:marLeft w:val="0"/>
              <w:marRight w:val="0"/>
              <w:marTop w:val="0"/>
              <w:marBottom w:val="0"/>
              <w:divBdr>
                <w:top w:val="none" w:sz="0" w:space="0" w:color="auto"/>
                <w:left w:val="none" w:sz="0" w:space="0" w:color="auto"/>
                <w:bottom w:val="none" w:sz="0" w:space="0" w:color="auto"/>
                <w:right w:val="none" w:sz="0" w:space="0" w:color="auto"/>
              </w:divBdr>
              <w:divsChild>
                <w:div w:id="1463378192">
                  <w:marLeft w:val="0"/>
                  <w:marRight w:val="0"/>
                  <w:marTop w:val="0"/>
                  <w:marBottom w:val="0"/>
                  <w:divBdr>
                    <w:top w:val="none" w:sz="0" w:space="0" w:color="auto"/>
                    <w:left w:val="none" w:sz="0" w:space="0" w:color="auto"/>
                    <w:bottom w:val="none" w:sz="0" w:space="0" w:color="auto"/>
                    <w:right w:val="none" w:sz="0" w:space="0" w:color="auto"/>
                  </w:divBdr>
                  <w:divsChild>
                    <w:div w:id="84759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6937">
              <w:marLeft w:val="0"/>
              <w:marRight w:val="0"/>
              <w:marTop w:val="0"/>
              <w:marBottom w:val="0"/>
              <w:divBdr>
                <w:top w:val="none" w:sz="0" w:space="0" w:color="auto"/>
                <w:left w:val="none" w:sz="0" w:space="0" w:color="auto"/>
                <w:bottom w:val="none" w:sz="0" w:space="0" w:color="auto"/>
                <w:right w:val="none" w:sz="0" w:space="0" w:color="auto"/>
              </w:divBdr>
              <w:divsChild>
                <w:div w:id="953369397">
                  <w:marLeft w:val="0"/>
                  <w:marRight w:val="0"/>
                  <w:marTop w:val="0"/>
                  <w:marBottom w:val="0"/>
                  <w:divBdr>
                    <w:top w:val="none" w:sz="0" w:space="0" w:color="auto"/>
                    <w:left w:val="none" w:sz="0" w:space="0" w:color="auto"/>
                    <w:bottom w:val="none" w:sz="0" w:space="0" w:color="auto"/>
                    <w:right w:val="none" w:sz="0" w:space="0" w:color="auto"/>
                  </w:divBdr>
                  <w:divsChild>
                    <w:div w:id="1446383662">
                      <w:marLeft w:val="0"/>
                      <w:marRight w:val="0"/>
                      <w:marTop w:val="0"/>
                      <w:marBottom w:val="0"/>
                      <w:divBdr>
                        <w:top w:val="none" w:sz="0" w:space="0" w:color="auto"/>
                        <w:left w:val="none" w:sz="0" w:space="0" w:color="auto"/>
                        <w:bottom w:val="none" w:sz="0" w:space="0" w:color="auto"/>
                        <w:right w:val="none" w:sz="0" w:space="0" w:color="auto"/>
                      </w:divBdr>
                      <w:divsChild>
                        <w:div w:id="11159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10881">
              <w:marLeft w:val="0"/>
              <w:marRight w:val="0"/>
              <w:marTop w:val="0"/>
              <w:marBottom w:val="0"/>
              <w:divBdr>
                <w:top w:val="none" w:sz="0" w:space="0" w:color="auto"/>
                <w:left w:val="none" w:sz="0" w:space="0" w:color="auto"/>
                <w:bottom w:val="none" w:sz="0" w:space="0" w:color="auto"/>
                <w:right w:val="none" w:sz="0" w:space="0" w:color="auto"/>
              </w:divBdr>
              <w:divsChild>
                <w:div w:id="1117093830">
                  <w:marLeft w:val="0"/>
                  <w:marRight w:val="0"/>
                  <w:marTop w:val="0"/>
                  <w:marBottom w:val="0"/>
                  <w:divBdr>
                    <w:top w:val="none" w:sz="0" w:space="0" w:color="auto"/>
                    <w:left w:val="none" w:sz="0" w:space="0" w:color="auto"/>
                    <w:bottom w:val="none" w:sz="0" w:space="0" w:color="auto"/>
                    <w:right w:val="none" w:sz="0" w:space="0" w:color="auto"/>
                  </w:divBdr>
                  <w:divsChild>
                    <w:div w:id="1965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958">
          <w:marLeft w:val="0"/>
          <w:marRight w:val="0"/>
          <w:marTop w:val="0"/>
          <w:marBottom w:val="0"/>
          <w:divBdr>
            <w:top w:val="none" w:sz="0" w:space="0" w:color="auto"/>
            <w:left w:val="none" w:sz="0" w:space="0" w:color="auto"/>
            <w:bottom w:val="none" w:sz="0" w:space="0" w:color="auto"/>
            <w:right w:val="none" w:sz="0" w:space="0" w:color="auto"/>
          </w:divBdr>
          <w:divsChild>
            <w:div w:id="1326468589">
              <w:marLeft w:val="0"/>
              <w:marRight w:val="0"/>
              <w:marTop w:val="0"/>
              <w:marBottom w:val="0"/>
              <w:divBdr>
                <w:top w:val="none" w:sz="0" w:space="0" w:color="auto"/>
                <w:left w:val="none" w:sz="0" w:space="0" w:color="auto"/>
                <w:bottom w:val="none" w:sz="0" w:space="0" w:color="auto"/>
                <w:right w:val="none" w:sz="0" w:space="0" w:color="auto"/>
              </w:divBdr>
              <w:divsChild>
                <w:div w:id="1045058334">
                  <w:marLeft w:val="0"/>
                  <w:marRight w:val="0"/>
                  <w:marTop w:val="0"/>
                  <w:marBottom w:val="0"/>
                  <w:divBdr>
                    <w:top w:val="none" w:sz="0" w:space="0" w:color="auto"/>
                    <w:left w:val="none" w:sz="0" w:space="0" w:color="auto"/>
                    <w:bottom w:val="none" w:sz="0" w:space="0" w:color="auto"/>
                    <w:right w:val="none" w:sz="0" w:space="0" w:color="auto"/>
                  </w:divBdr>
                </w:div>
                <w:div w:id="1452750298">
                  <w:marLeft w:val="0"/>
                  <w:marRight w:val="0"/>
                  <w:marTop w:val="0"/>
                  <w:marBottom w:val="0"/>
                  <w:divBdr>
                    <w:top w:val="none" w:sz="0" w:space="0" w:color="auto"/>
                    <w:left w:val="none" w:sz="0" w:space="0" w:color="auto"/>
                    <w:bottom w:val="none" w:sz="0" w:space="0" w:color="auto"/>
                    <w:right w:val="none" w:sz="0" w:space="0" w:color="auto"/>
                  </w:divBdr>
                </w:div>
                <w:div w:id="219220606">
                  <w:marLeft w:val="0"/>
                  <w:marRight w:val="0"/>
                  <w:marTop w:val="0"/>
                  <w:marBottom w:val="0"/>
                  <w:divBdr>
                    <w:top w:val="none" w:sz="0" w:space="0" w:color="auto"/>
                    <w:left w:val="none" w:sz="0" w:space="0" w:color="auto"/>
                    <w:bottom w:val="none" w:sz="0" w:space="0" w:color="auto"/>
                    <w:right w:val="none" w:sz="0" w:space="0" w:color="auto"/>
                  </w:divBdr>
                </w:div>
                <w:div w:id="463819332">
                  <w:marLeft w:val="0"/>
                  <w:marRight w:val="0"/>
                  <w:marTop w:val="0"/>
                  <w:marBottom w:val="0"/>
                  <w:divBdr>
                    <w:top w:val="none" w:sz="0" w:space="0" w:color="auto"/>
                    <w:left w:val="none" w:sz="0" w:space="0" w:color="auto"/>
                    <w:bottom w:val="none" w:sz="0" w:space="0" w:color="auto"/>
                    <w:right w:val="none" w:sz="0" w:space="0" w:color="auto"/>
                  </w:divBdr>
                </w:div>
              </w:divsChild>
            </w:div>
            <w:div w:id="180240301">
              <w:marLeft w:val="0"/>
              <w:marRight w:val="0"/>
              <w:marTop w:val="0"/>
              <w:marBottom w:val="0"/>
              <w:divBdr>
                <w:top w:val="none" w:sz="0" w:space="0" w:color="auto"/>
                <w:left w:val="none" w:sz="0" w:space="0" w:color="auto"/>
                <w:bottom w:val="none" w:sz="0" w:space="0" w:color="auto"/>
                <w:right w:val="none" w:sz="0" w:space="0" w:color="auto"/>
              </w:divBdr>
            </w:div>
            <w:div w:id="1662656868">
              <w:marLeft w:val="0"/>
              <w:marRight w:val="0"/>
              <w:marTop w:val="0"/>
              <w:marBottom w:val="0"/>
              <w:divBdr>
                <w:top w:val="none" w:sz="0" w:space="0" w:color="auto"/>
                <w:left w:val="none" w:sz="0" w:space="0" w:color="auto"/>
                <w:bottom w:val="none" w:sz="0" w:space="0" w:color="auto"/>
                <w:right w:val="none" w:sz="0" w:space="0" w:color="auto"/>
              </w:divBdr>
            </w:div>
          </w:divsChild>
        </w:div>
        <w:div w:id="1183859251">
          <w:marLeft w:val="0"/>
          <w:marRight w:val="0"/>
          <w:marTop w:val="0"/>
          <w:marBottom w:val="0"/>
          <w:divBdr>
            <w:top w:val="none" w:sz="0" w:space="0" w:color="auto"/>
            <w:left w:val="none" w:sz="0" w:space="0" w:color="auto"/>
            <w:bottom w:val="none" w:sz="0" w:space="0" w:color="auto"/>
            <w:right w:val="none" w:sz="0" w:space="0" w:color="auto"/>
          </w:divBdr>
          <w:divsChild>
            <w:div w:id="860581934">
              <w:marLeft w:val="0"/>
              <w:marRight w:val="0"/>
              <w:marTop w:val="0"/>
              <w:marBottom w:val="0"/>
              <w:divBdr>
                <w:top w:val="none" w:sz="0" w:space="0" w:color="auto"/>
                <w:left w:val="none" w:sz="0" w:space="0" w:color="auto"/>
                <w:bottom w:val="none" w:sz="0" w:space="0" w:color="auto"/>
                <w:right w:val="none" w:sz="0" w:space="0" w:color="auto"/>
              </w:divBdr>
              <w:divsChild>
                <w:div w:id="2079592267">
                  <w:marLeft w:val="0"/>
                  <w:marRight w:val="0"/>
                  <w:marTop w:val="0"/>
                  <w:marBottom w:val="0"/>
                  <w:divBdr>
                    <w:top w:val="none" w:sz="0" w:space="0" w:color="auto"/>
                    <w:left w:val="none" w:sz="0" w:space="0" w:color="auto"/>
                    <w:bottom w:val="none" w:sz="0" w:space="0" w:color="auto"/>
                    <w:right w:val="none" w:sz="0" w:space="0" w:color="auto"/>
                  </w:divBdr>
                  <w:divsChild>
                    <w:div w:id="307053806">
                      <w:marLeft w:val="0"/>
                      <w:marRight w:val="0"/>
                      <w:marTop w:val="0"/>
                      <w:marBottom w:val="0"/>
                      <w:divBdr>
                        <w:top w:val="none" w:sz="0" w:space="0" w:color="auto"/>
                        <w:left w:val="none" w:sz="0" w:space="0" w:color="auto"/>
                        <w:bottom w:val="none" w:sz="0" w:space="0" w:color="auto"/>
                        <w:right w:val="none" w:sz="0" w:space="0" w:color="auto"/>
                      </w:divBdr>
                      <w:divsChild>
                        <w:div w:id="1465539775">
                          <w:marLeft w:val="0"/>
                          <w:marRight w:val="0"/>
                          <w:marTop w:val="0"/>
                          <w:marBottom w:val="0"/>
                          <w:divBdr>
                            <w:top w:val="none" w:sz="0" w:space="0" w:color="auto"/>
                            <w:left w:val="none" w:sz="0" w:space="0" w:color="auto"/>
                            <w:bottom w:val="none" w:sz="0" w:space="0" w:color="auto"/>
                            <w:right w:val="none" w:sz="0" w:space="0" w:color="auto"/>
                          </w:divBdr>
                        </w:div>
                        <w:div w:id="677386514">
                          <w:marLeft w:val="0"/>
                          <w:marRight w:val="0"/>
                          <w:marTop w:val="0"/>
                          <w:marBottom w:val="0"/>
                          <w:divBdr>
                            <w:top w:val="none" w:sz="0" w:space="0" w:color="auto"/>
                            <w:left w:val="none" w:sz="0" w:space="0" w:color="auto"/>
                            <w:bottom w:val="none" w:sz="0" w:space="0" w:color="auto"/>
                            <w:right w:val="none" w:sz="0" w:space="0" w:color="auto"/>
                          </w:divBdr>
                        </w:div>
                        <w:div w:id="1433890074">
                          <w:marLeft w:val="0"/>
                          <w:marRight w:val="0"/>
                          <w:marTop w:val="0"/>
                          <w:marBottom w:val="0"/>
                          <w:divBdr>
                            <w:top w:val="none" w:sz="0" w:space="0" w:color="auto"/>
                            <w:left w:val="none" w:sz="0" w:space="0" w:color="auto"/>
                            <w:bottom w:val="none" w:sz="0" w:space="0" w:color="auto"/>
                            <w:right w:val="none" w:sz="0" w:space="0" w:color="auto"/>
                          </w:divBdr>
                        </w:div>
                        <w:div w:id="720861753">
                          <w:marLeft w:val="0"/>
                          <w:marRight w:val="0"/>
                          <w:marTop w:val="0"/>
                          <w:marBottom w:val="0"/>
                          <w:divBdr>
                            <w:top w:val="none" w:sz="0" w:space="0" w:color="auto"/>
                            <w:left w:val="none" w:sz="0" w:space="0" w:color="auto"/>
                            <w:bottom w:val="none" w:sz="0" w:space="0" w:color="auto"/>
                            <w:right w:val="none" w:sz="0" w:space="0" w:color="auto"/>
                          </w:divBdr>
                        </w:div>
                        <w:div w:id="66001945">
                          <w:marLeft w:val="0"/>
                          <w:marRight w:val="0"/>
                          <w:marTop w:val="0"/>
                          <w:marBottom w:val="0"/>
                          <w:divBdr>
                            <w:top w:val="none" w:sz="0" w:space="0" w:color="auto"/>
                            <w:left w:val="none" w:sz="0" w:space="0" w:color="auto"/>
                            <w:bottom w:val="none" w:sz="0" w:space="0" w:color="auto"/>
                            <w:right w:val="none" w:sz="0" w:space="0" w:color="auto"/>
                          </w:divBdr>
                        </w:div>
                        <w:div w:id="216287853">
                          <w:marLeft w:val="0"/>
                          <w:marRight w:val="0"/>
                          <w:marTop w:val="0"/>
                          <w:marBottom w:val="0"/>
                          <w:divBdr>
                            <w:top w:val="none" w:sz="0" w:space="0" w:color="auto"/>
                            <w:left w:val="none" w:sz="0" w:space="0" w:color="auto"/>
                            <w:bottom w:val="none" w:sz="0" w:space="0" w:color="auto"/>
                            <w:right w:val="none" w:sz="0" w:space="0" w:color="auto"/>
                          </w:divBdr>
                        </w:div>
                        <w:div w:id="1349063328">
                          <w:marLeft w:val="0"/>
                          <w:marRight w:val="0"/>
                          <w:marTop w:val="0"/>
                          <w:marBottom w:val="0"/>
                          <w:divBdr>
                            <w:top w:val="none" w:sz="0" w:space="0" w:color="auto"/>
                            <w:left w:val="none" w:sz="0" w:space="0" w:color="auto"/>
                            <w:bottom w:val="none" w:sz="0" w:space="0" w:color="auto"/>
                            <w:right w:val="none" w:sz="0" w:space="0" w:color="auto"/>
                          </w:divBdr>
                        </w:div>
                        <w:div w:id="220099071">
                          <w:marLeft w:val="0"/>
                          <w:marRight w:val="0"/>
                          <w:marTop w:val="0"/>
                          <w:marBottom w:val="0"/>
                          <w:divBdr>
                            <w:top w:val="none" w:sz="0" w:space="0" w:color="auto"/>
                            <w:left w:val="none" w:sz="0" w:space="0" w:color="auto"/>
                            <w:bottom w:val="none" w:sz="0" w:space="0" w:color="auto"/>
                            <w:right w:val="none" w:sz="0" w:space="0" w:color="auto"/>
                          </w:divBdr>
                        </w:div>
                        <w:div w:id="1664116714">
                          <w:marLeft w:val="0"/>
                          <w:marRight w:val="0"/>
                          <w:marTop w:val="0"/>
                          <w:marBottom w:val="0"/>
                          <w:divBdr>
                            <w:top w:val="none" w:sz="0" w:space="0" w:color="auto"/>
                            <w:left w:val="none" w:sz="0" w:space="0" w:color="auto"/>
                            <w:bottom w:val="none" w:sz="0" w:space="0" w:color="auto"/>
                            <w:right w:val="none" w:sz="0" w:space="0" w:color="auto"/>
                          </w:divBdr>
                        </w:div>
                        <w:div w:id="388453883">
                          <w:marLeft w:val="0"/>
                          <w:marRight w:val="0"/>
                          <w:marTop w:val="0"/>
                          <w:marBottom w:val="0"/>
                          <w:divBdr>
                            <w:top w:val="none" w:sz="0" w:space="0" w:color="auto"/>
                            <w:left w:val="none" w:sz="0" w:space="0" w:color="auto"/>
                            <w:bottom w:val="none" w:sz="0" w:space="0" w:color="auto"/>
                            <w:right w:val="none" w:sz="0" w:space="0" w:color="auto"/>
                          </w:divBdr>
                        </w:div>
                        <w:div w:id="400712290">
                          <w:marLeft w:val="0"/>
                          <w:marRight w:val="0"/>
                          <w:marTop w:val="0"/>
                          <w:marBottom w:val="0"/>
                          <w:divBdr>
                            <w:top w:val="none" w:sz="0" w:space="0" w:color="auto"/>
                            <w:left w:val="none" w:sz="0" w:space="0" w:color="auto"/>
                            <w:bottom w:val="none" w:sz="0" w:space="0" w:color="auto"/>
                            <w:right w:val="none" w:sz="0" w:space="0" w:color="auto"/>
                          </w:divBdr>
                        </w:div>
                        <w:div w:id="1715621826">
                          <w:marLeft w:val="0"/>
                          <w:marRight w:val="0"/>
                          <w:marTop w:val="0"/>
                          <w:marBottom w:val="0"/>
                          <w:divBdr>
                            <w:top w:val="none" w:sz="0" w:space="0" w:color="auto"/>
                            <w:left w:val="none" w:sz="0" w:space="0" w:color="auto"/>
                            <w:bottom w:val="none" w:sz="0" w:space="0" w:color="auto"/>
                            <w:right w:val="none" w:sz="0" w:space="0" w:color="auto"/>
                          </w:divBdr>
                        </w:div>
                        <w:div w:id="15238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804286">
      <w:bodyDiv w:val="1"/>
      <w:marLeft w:val="0"/>
      <w:marRight w:val="0"/>
      <w:marTop w:val="0"/>
      <w:marBottom w:val="0"/>
      <w:divBdr>
        <w:top w:val="none" w:sz="0" w:space="0" w:color="auto"/>
        <w:left w:val="none" w:sz="0" w:space="0" w:color="auto"/>
        <w:bottom w:val="none" w:sz="0" w:space="0" w:color="auto"/>
        <w:right w:val="none" w:sz="0" w:space="0" w:color="auto"/>
      </w:divBdr>
    </w:div>
    <w:div w:id="1076632859">
      <w:bodyDiv w:val="1"/>
      <w:marLeft w:val="0"/>
      <w:marRight w:val="0"/>
      <w:marTop w:val="0"/>
      <w:marBottom w:val="0"/>
      <w:divBdr>
        <w:top w:val="none" w:sz="0" w:space="0" w:color="auto"/>
        <w:left w:val="none" w:sz="0" w:space="0" w:color="auto"/>
        <w:bottom w:val="none" w:sz="0" w:space="0" w:color="auto"/>
        <w:right w:val="none" w:sz="0" w:space="0" w:color="auto"/>
      </w:divBdr>
      <w:divsChild>
        <w:div w:id="1644192403">
          <w:marLeft w:val="0"/>
          <w:marRight w:val="0"/>
          <w:marTop w:val="0"/>
          <w:marBottom w:val="0"/>
          <w:divBdr>
            <w:top w:val="none" w:sz="0" w:space="0" w:color="auto"/>
            <w:left w:val="none" w:sz="0" w:space="0" w:color="auto"/>
            <w:bottom w:val="none" w:sz="0" w:space="0" w:color="auto"/>
            <w:right w:val="none" w:sz="0" w:space="0" w:color="auto"/>
          </w:divBdr>
          <w:divsChild>
            <w:div w:id="29765871">
              <w:marLeft w:val="0"/>
              <w:marRight w:val="0"/>
              <w:marTop w:val="0"/>
              <w:marBottom w:val="0"/>
              <w:divBdr>
                <w:top w:val="none" w:sz="0" w:space="0" w:color="auto"/>
                <w:left w:val="none" w:sz="0" w:space="0" w:color="auto"/>
                <w:bottom w:val="none" w:sz="0" w:space="0" w:color="auto"/>
                <w:right w:val="none" w:sz="0" w:space="0" w:color="auto"/>
              </w:divBdr>
              <w:divsChild>
                <w:div w:id="422535510">
                  <w:marLeft w:val="0"/>
                  <w:marRight w:val="0"/>
                  <w:marTop w:val="0"/>
                  <w:marBottom w:val="0"/>
                  <w:divBdr>
                    <w:top w:val="none" w:sz="0" w:space="0" w:color="auto"/>
                    <w:left w:val="none" w:sz="0" w:space="0" w:color="auto"/>
                    <w:bottom w:val="none" w:sz="0" w:space="0" w:color="auto"/>
                    <w:right w:val="none" w:sz="0" w:space="0" w:color="auto"/>
                  </w:divBdr>
                </w:div>
                <w:div w:id="886255525">
                  <w:marLeft w:val="0"/>
                  <w:marRight w:val="0"/>
                  <w:marTop w:val="0"/>
                  <w:marBottom w:val="0"/>
                  <w:divBdr>
                    <w:top w:val="none" w:sz="0" w:space="0" w:color="auto"/>
                    <w:left w:val="none" w:sz="0" w:space="0" w:color="auto"/>
                    <w:bottom w:val="none" w:sz="0" w:space="0" w:color="auto"/>
                    <w:right w:val="none" w:sz="0" w:space="0" w:color="auto"/>
                  </w:divBdr>
                </w:div>
                <w:div w:id="1698891245">
                  <w:marLeft w:val="0"/>
                  <w:marRight w:val="0"/>
                  <w:marTop w:val="0"/>
                  <w:marBottom w:val="0"/>
                  <w:divBdr>
                    <w:top w:val="none" w:sz="0" w:space="0" w:color="auto"/>
                    <w:left w:val="none" w:sz="0" w:space="0" w:color="auto"/>
                    <w:bottom w:val="none" w:sz="0" w:space="0" w:color="auto"/>
                    <w:right w:val="none" w:sz="0" w:space="0" w:color="auto"/>
                  </w:divBdr>
                </w:div>
                <w:div w:id="160472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3225">
          <w:marLeft w:val="860"/>
          <w:marRight w:val="0"/>
          <w:marTop w:val="0"/>
          <w:marBottom w:val="0"/>
          <w:divBdr>
            <w:top w:val="none" w:sz="0" w:space="0" w:color="auto"/>
            <w:left w:val="none" w:sz="0" w:space="0" w:color="auto"/>
            <w:bottom w:val="none" w:sz="0" w:space="0" w:color="auto"/>
            <w:right w:val="none" w:sz="0" w:space="0" w:color="auto"/>
          </w:divBdr>
          <w:divsChild>
            <w:div w:id="119349339">
              <w:marLeft w:val="0"/>
              <w:marRight w:val="0"/>
              <w:marTop w:val="0"/>
              <w:marBottom w:val="0"/>
              <w:divBdr>
                <w:top w:val="none" w:sz="0" w:space="0" w:color="auto"/>
                <w:left w:val="none" w:sz="0" w:space="0" w:color="auto"/>
                <w:bottom w:val="none" w:sz="0" w:space="0" w:color="auto"/>
                <w:right w:val="none" w:sz="0" w:space="0" w:color="auto"/>
              </w:divBdr>
              <w:divsChild>
                <w:div w:id="545990375">
                  <w:marLeft w:val="0"/>
                  <w:marRight w:val="0"/>
                  <w:marTop w:val="0"/>
                  <w:marBottom w:val="0"/>
                  <w:divBdr>
                    <w:top w:val="none" w:sz="0" w:space="0" w:color="auto"/>
                    <w:left w:val="none" w:sz="0" w:space="0" w:color="auto"/>
                    <w:bottom w:val="none" w:sz="0" w:space="0" w:color="auto"/>
                    <w:right w:val="none" w:sz="0" w:space="0" w:color="auto"/>
                  </w:divBdr>
                  <w:divsChild>
                    <w:div w:id="11229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2237">
              <w:marLeft w:val="0"/>
              <w:marRight w:val="0"/>
              <w:marTop w:val="0"/>
              <w:marBottom w:val="0"/>
              <w:divBdr>
                <w:top w:val="none" w:sz="0" w:space="0" w:color="auto"/>
                <w:left w:val="none" w:sz="0" w:space="0" w:color="auto"/>
                <w:bottom w:val="none" w:sz="0" w:space="0" w:color="auto"/>
                <w:right w:val="none" w:sz="0" w:space="0" w:color="auto"/>
              </w:divBdr>
              <w:divsChild>
                <w:div w:id="2072924660">
                  <w:marLeft w:val="0"/>
                  <w:marRight w:val="0"/>
                  <w:marTop w:val="0"/>
                  <w:marBottom w:val="0"/>
                  <w:divBdr>
                    <w:top w:val="none" w:sz="0" w:space="0" w:color="auto"/>
                    <w:left w:val="none" w:sz="0" w:space="0" w:color="auto"/>
                    <w:bottom w:val="none" w:sz="0" w:space="0" w:color="auto"/>
                    <w:right w:val="none" w:sz="0" w:space="0" w:color="auto"/>
                  </w:divBdr>
                  <w:divsChild>
                    <w:div w:id="14866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53">
              <w:marLeft w:val="0"/>
              <w:marRight w:val="0"/>
              <w:marTop w:val="0"/>
              <w:marBottom w:val="0"/>
              <w:divBdr>
                <w:top w:val="none" w:sz="0" w:space="0" w:color="auto"/>
                <w:left w:val="none" w:sz="0" w:space="0" w:color="auto"/>
                <w:bottom w:val="none" w:sz="0" w:space="0" w:color="auto"/>
                <w:right w:val="none" w:sz="0" w:space="0" w:color="auto"/>
              </w:divBdr>
              <w:divsChild>
                <w:div w:id="1393891440">
                  <w:marLeft w:val="0"/>
                  <w:marRight w:val="0"/>
                  <w:marTop w:val="0"/>
                  <w:marBottom w:val="0"/>
                  <w:divBdr>
                    <w:top w:val="none" w:sz="0" w:space="0" w:color="auto"/>
                    <w:left w:val="none" w:sz="0" w:space="0" w:color="auto"/>
                    <w:bottom w:val="none" w:sz="0" w:space="0" w:color="auto"/>
                    <w:right w:val="none" w:sz="0" w:space="0" w:color="auto"/>
                  </w:divBdr>
                  <w:divsChild>
                    <w:div w:id="92409305">
                      <w:marLeft w:val="0"/>
                      <w:marRight w:val="0"/>
                      <w:marTop w:val="0"/>
                      <w:marBottom w:val="0"/>
                      <w:divBdr>
                        <w:top w:val="none" w:sz="0" w:space="0" w:color="auto"/>
                        <w:left w:val="none" w:sz="0" w:space="0" w:color="auto"/>
                        <w:bottom w:val="none" w:sz="0" w:space="0" w:color="auto"/>
                        <w:right w:val="none" w:sz="0" w:space="0" w:color="auto"/>
                      </w:divBdr>
                      <w:divsChild>
                        <w:div w:id="14811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342357">
              <w:marLeft w:val="0"/>
              <w:marRight w:val="0"/>
              <w:marTop w:val="0"/>
              <w:marBottom w:val="0"/>
              <w:divBdr>
                <w:top w:val="none" w:sz="0" w:space="0" w:color="auto"/>
                <w:left w:val="none" w:sz="0" w:space="0" w:color="auto"/>
                <w:bottom w:val="none" w:sz="0" w:space="0" w:color="auto"/>
                <w:right w:val="none" w:sz="0" w:space="0" w:color="auto"/>
              </w:divBdr>
              <w:divsChild>
                <w:div w:id="1839155883">
                  <w:marLeft w:val="0"/>
                  <w:marRight w:val="0"/>
                  <w:marTop w:val="0"/>
                  <w:marBottom w:val="0"/>
                  <w:divBdr>
                    <w:top w:val="none" w:sz="0" w:space="0" w:color="auto"/>
                    <w:left w:val="none" w:sz="0" w:space="0" w:color="auto"/>
                    <w:bottom w:val="none" w:sz="0" w:space="0" w:color="auto"/>
                    <w:right w:val="none" w:sz="0" w:space="0" w:color="auto"/>
                  </w:divBdr>
                  <w:divsChild>
                    <w:div w:id="12798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4705">
          <w:marLeft w:val="0"/>
          <w:marRight w:val="0"/>
          <w:marTop w:val="0"/>
          <w:marBottom w:val="0"/>
          <w:divBdr>
            <w:top w:val="none" w:sz="0" w:space="0" w:color="auto"/>
            <w:left w:val="none" w:sz="0" w:space="0" w:color="auto"/>
            <w:bottom w:val="none" w:sz="0" w:space="0" w:color="auto"/>
            <w:right w:val="none" w:sz="0" w:space="0" w:color="auto"/>
          </w:divBdr>
          <w:divsChild>
            <w:div w:id="433789444">
              <w:marLeft w:val="0"/>
              <w:marRight w:val="0"/>
              <w:marTop w:val="0"/>
              <w:marBottom w:val="0"/>
              <w:divBdr>
                <w:top w:val="none" w:sz="0" w:space="0" w:color="auto"/>
                <w:left w:val="none" w:sz="0" w:space="0" w:color="auto"/>
                <w:bottom w:val="none" w:sz="0" w:space="0" w:color="auto"/>
                <w:right w:val="none" w:sz="0" w:space="0" w:color="auto"/>
              </w:divBdr>
              <w:divsChild>
                <w:div w:id="433601249">
                  <w:marLeft w:val="0"/>
                  <w:marRight w:val="0"/>
                  <w:marTop w:val="0"/>
                  <w:marBottom w:val="0"/>
                  <w:divBdr>
                    <w:top w:val="none" w:sz="0" w:space="0" w:color="auto"/>
                    <w:left w:val="none" w:sz="0" w:space="0" w:color="auto"/>
                    <w:bottom w:val="none" w:sz="0" w:space="0" w:color="auto"/>
                    <w:right w:val="none" w:sz="0" w:space="0" w:color="auto"/>
                  </w:divBdr>
                </w:div>
                <w:div w:id="1555241792">
                  <w:marLeft w:val="0"/>
                  <w:marRight w:val="0"/>
                  <w:marTop w:val="0"/>
                  <w:marBottom w:val="0"/>
                  <w:divBdr>
                    <w:top w:val="none" w:sz="0" w:space="0" w:color="auto"/>
                    <w:left w:val="none" w:sz="0" w:space="0" w:color="auto"/>
                    <w:bottom w:val="none" w:sz="0" w:space="0" w:color="auto"/>
                    <w:right w:val="none" w:sz="0" w:space="0" w:color="auto"/>
                  </w:divBdr>
                </w:div>
                <w:div w:id="1826310964">
                  <w:marLeft w:val="0"/>
                  <w:marRight w:val="0"/>
                  <w:marTop w:val="0"/>
                  <w:marBottom w:val="0"/>
                  <w:divBdr>
                    <w:top w:val="none" w:sz="0" w:space="0" w:color="auto"/>
                    <w:left w:val="none" w:sz="0" w:space="0" w:color="auto"/>
                    <w:bottom w:val="none" w:sz="0" w:space="0" w:color="auto"/>
                    <w:right w:val="none" w:sz="0" w:space="0" w:color="auto"/>
                  </w:divBdr>
                </w:div>
                <w:div w:id="1441609650">
                  <w:marLeft w:val="0"/>
                  <w:marRight w:val="0"/>
                  <w:marTop w:val="0"/>
                  <w:marBottom w:val="0"/>
                  <w:divBdr>
                    <w:top w:val="none" w:sz="0" w:space="0" w:color="auto"/>
                    <w:left w:val="none" w:sz="0" w:space="0" w:color="auto"/>
                    <w:bottom w:val="none" w:sz="0" w:space="0" w:color="auto"/>
                    <w:right w:val="none" w:sz="0" w:space="0" w:color="auto"/>
                  </w:divBdr>
                </w:div>
              </w:divsChild>
            </w:div>
            <w:div w:id="185103971">
              <w:marLeft w:val="0"/>
              <w:marRight w:val="0"/>
              <w:marTop w:val="0"/>
              <w:marBottom w:val="0"/>
              <w:divBdr>
                <w:top w:val="none" w:sz="0" w:space="0" w:color="auto"/>
                <w:left w:val="none" w:sz="0" w:space="0" w:color="auto"/>
                <w:bottom w:val="none" w:sz="0" w:space="0" w:color="auto"/>
                <w:right w:val="none" w:sz="0" w:space="0" w:color="auto"/>
              </w:divBdr>
            </w:div>
            <w:div w:id="1678851767">
              <w:marLeft w:val="0"/>
              <w:marRight w:val="0"/>
              <w:marTop w:val="0"/>
              <w:marBottom w:val="0"/>
              <w:divBdr>
                <w:top w:val="none" w:sz="0" w:space="0" w:color="auto"/>
                <w:left w:val="none" w:sz="0" w:space="0" w:color="auto"/>
                <w:bottom w:val="none" w:sz="0" w:space="0" w:color="auto"/>
                <w:right w:val="none" w:sz="0" w:space="0" w:color="auto"/>
              </w:divBdr>
            </w:div>
          </w:divsChild>
        </w:div>
        <w:div w:id="79523769">
          <w:marLeft w:val="0"/>
          <w:marRight w:val="0"/>
          <w:marTop w:val="0"/>
          <w:marBottom w:val="0"/>
          <w:divBdr>
            <w:top w:val="none" w:sz="0" w:space="0" w:color="auto"/>
            <w:left w:val="none" w:sz="0" w:space="0" w:color="auto"/>
            <w:bottom w:val="none" w:sz="0" w:space="0" w:color="auto"/>
            <w:right w:val="none" w:sz="0" w:space="0" w:color="auto"/>
          </w:divBdr>
          <w:divsChild>
            <w:div w:id="1645503128">
              <w:marLeft w:val="0"/>
              <w:marRight w:val="0"/>
              <w:marTop w:val="0"/>
              <w:marBottom w:val="0"/>
              <w:divBdr>
                <w:top w:val="none" w:sz="0" w:space="0" w:color="auto"/>
                <w:left w:val="none" w:sz="0" w:space="0" w:color="auto"/>
                <w:bottom w:val="none" w:sz="0" w:space="0" w:color="auto"/>
                <w:right w:val="none" w:sz="0" w:space="0" w:color="auto"/>
              </w:divBdr>
              <w:divsChild>
                <w:div w:id="1655596862">
                  <w:marLeft w:val="0"/>
                  <w:marRight w:val="0"/>
                  <w:marTop w:val="0"/>
                  <w:marBottom w:val="0"/>
                  <w:divBdr>
                    <w:top w:val="none" w:sz="0" w:space="0" w:color="auto"/>
                    <w:left w:val="none" w:sz="0" w:space="0" w:color="auto"/>
                    <w:bottom w:val="none" w:sz="0" w:space="0" w:color="auto"/>
                    <w:right w:val="none" w:sz="0" w:space="0" w:color="auto"/>
                  </w:divBdr>
                  <w:divsChild>
                    <w:div w:id="1761952622">
                      <w:marLeft w:val="0"/>
                      <w:marRight w:val="0"/>
                      <w:marTop w:val="0"/>
                      <w:marBottom w:val="0"/>
                      <w:divBdr>
                        <w:top w:val="none" w:sz="0" w:space="0" w:color="auto"/>
                        <w:left w:val="none" w:sz="0" w:space="0" w:color="auto"/>
                        <w:bottom w:val="none" w:sz="0" w:space="0" w:color="auto"/>
                        <w:right w:val="none" w:sz="0" w:space="0" w:color="auto"/>
                      </w:divBdr>
                      <w:divsChild>
                        <w:div w:id="576943256">
                          <w:marLeft w:val="0"/>
                          <w:marRight w:val="0"/>
                          <w:marTop w:val="0"/>
                          <w:marBottom w:val="0"/>
                          <w:divBdr>
                            <w:top w:val="none" w:sz="0" w:space="0" w:color="auto"/>
                            <w:left w:val="none" w:sz="0" w:space="0" w:color="auto"/>
                            <w:bottom w:val="none" w:sz="0" w:space="0" w:color="auto"/>
                            <w:right w:val="none" w:sz="0" w:space="0" w:color="auto"/>
                          </w:divBdr>
                        </w:div>
                        <w:div w:id="306473974">
                          <w:marLeft w:val="0"/>
                          <w:marRight w:val="0"/>
                          <w:marTop w:val="0"/>
                          <w:marBottom w:val="0"/>
                          <w:divBdr>
                            <w:top w:val="none" w:sz="0" w:space="0" w:color="auto"/>
                            <w:left w:val="none" w:sz="0" w:space="0" w:color="auto"/>
                            <w:bottom w:val="none" w:sz="0" w:space="0" w:color="auto"/>
                            <w:right w:val="none" w:sz="0" w:space="0" w:color="auto"/>
                          </w:divBdr>
                        </w:div>
                        <w:div w:id="1921986738">
                          <w:marLeft w:val="0"/>
                          <w:marRight w:val="0"/>
                          <w:marTop w:val="0"/>
                          <w:marBottom w:val="0"/>
                          <w:divBdr>
                            <w:top w:val="none" w:sz="0" w:space="0" w:color="auto"/>
                            <w:left w:val="none" w:sz="0" w:space="0" w:color="auto"/>
                            <w:bottom w:val="none" w:sz="0" w:space="0" w:color="auto"/>
                            <w:right w:val="none" w:sz="0" w:space="0" w:color="auto"/>
                          </w:divBdr>
                        </w:div>
                        <w:div w:id="772090605">
                          <w:marLeft w:val="0"/>
                          <w:marRight w:val="0"/>
                          <w:marTop w:val="0"/>
                          <w:marBottom w:val="0"/>
                          <w:divBdr>
                            <w:top w:val="none" w:sz="0" w:space="0" w:color="auto"/>
                            <w:left w:val="none" w:sz="0" w:space="0" w:color="auto"/>
                            <w:bottom w:val="none" w:sz="0" w:space="0" w:color="auto"/>
                            <w:right w:val="none" w:sz="0" w:space="0" w:color="auto"/>
                          </w:divBdr>
                        </w:div>
                        <w:div w:id="1540313182">
                          <w:marLeft w:val="0"/>
                          <w:marRight w:val="0"/>
                          <w:marTop w:val="0"/>
                          <w:marBottom w:val="0"/>
                          <w:divBdr>
                            <w:top w:val="none" w:sz="0" w:space="0" w:color="auto"/>
                            <w:left w:val="none" w:sz="0" w:space="0" w:color="auto"/>
                            <w:bottom w:val="none" w:sz="0" w:space="0" w:color="auto"/>
                            <w:right w:val="none" w:sz="0" w:space="0" w:color="auto"/>
                          </w:divBdr>
                        </w:div>
                        <w:div w:id="970595095">
                          <w:marLeft w:val="0"/>
                          <w:marRight w:val="0"/>
                          <w:marTop w:val="0"/>
                          <w:marBottom w:val="0"/>
                          <w:divBdr>
                            <w:top w:val="none" w:sz="0" w:space="0" w:color="auto"/>
                            <w:left w:val="none" w:sz="0" w:space="0" w:color="auto"/>
                            <w:bottom w:val="none" w:sz="0" w:space="0" w:color="auto"/>
                            <w:right w:val="none" w:sz="0" w:space="0" w:color="auto"/>
                          </w:divBdr>
                        </w:div>
                        <w:div w:id="1406997126">
                          <w:marLeft w:val="0"/>
                          <w:marRight w:val="0"/>
                          <w:marTop w:val="0"/>
                          <w:marBottom w:val="0"/>
                          <w:divBdr>
                            <w:top w:val="none" w:sz="0" w:space="0" w:color="auto"/>
                            <w:left w:val="none" w:sz="0" w:space="0" w:color="auto"/>
                            <w:bottom w:val="none" w:sz="0" w:space="0" w:color="auto"/>
                            <w:right w:val="none" w:sz="0" w:space="0" w:color="auto"/>
                          </w:divBdr>
                        </w:div>
                        <w:div w:id="876310354">
                          <w:marLeft w:val="0"/>
                          <w:marRight w:val="0"/>
                          <w:marTop w:val="0"/>
                          <w:marBottom w:val="0"/>
                          <w:divBdr>
                            <w:top w:val="none" w:sz="0" w:space="0" w:color="auto"/>
                            <w:left w:val="none" w:sz="0" w:space="0" w:color="auto"/>
                            <w:bottom w:val="none" w:sz="0" w:space="0" w:color="auto"/>
                            <w:right w:val="none" w:sz="0" w:space="0" w:color="auto"/>
                          </w:divBdr>
                        </w:div>
                        <w:div w:id="1063521875">
                          <w:marLeft w:val="0"/>
                          <w:marRight w:val="0"/>
                          <w:marTop w:val="0"/>
                          <w:marBottom w:val="0"/>
                          <w:divBdr>
                            <w:top w:val="none" w:sz="0" w:space="0" w:color="auto"/>
                            <w:left w:val="none" w:sz="0" w:space="0" w:color="auto"/>
                            <w:bottom w:val="none" w:sz="0" w:space="0" w:color="auto"/>
                            <w:right w:val="none" w:sz="0" w:space="0" w:color="auto"/>
                          </w:divBdr>
                        </w:div>
                        <w:div w:id="310453198">
                          <w:marLeft w:val="0"/>
                          <w:marRight w:val="0"/>
                          <w:marTop w:val="0"/>
                          <w:marBottom w:val="0"/>
                          <w:divBdr>
                            <w:top w:val="none" w:sz="0" w:space="0" w:color="auto"/>
                            <w:left w:val="none" w:sz="0" w:space="0" w:color="auto"/>
                            <w:bottom w:val="none" w:sz="0" w:space="0" w:color="auto"/>
                            <w:right w:val="none" w:sz="0" w:space="0" w:color="auto"/>
                          </w:divBdr>
                        </w:div>
                        <w:div w:id="835338382">
                          <w:marLeft w:val="0"/>
                          <w:marRight w:val="0"/>
                          <w:marTop w:val="0"/>
                          <w:marBottom w:val="0"/>
                          <w:divBdr>
                            <w:top w:val="none" w:sz="0" w:space="0" w:color="auto"/>
                            <w:left w:val="none" w:sz="0" w:space="0" w:color="auto"/>
                            <w:bottom w:val="none" w:sz="0" w:space="0" w:color="auto"/>
                            <w:right w:val="none" w:sz="0" w:space="0" w:color="auto"/>
                          </w:divBdr>
                        </w:div>
                        <w:div w:id="692192103">
                          <w:marLeft w:val="0"/>
                          <w:marRight w:val="0"/>
                          <w:marTop w:val="0"/>
                          <w:marBottom w:val="0"/>
                          <w:divBdr>
                            <w:top w:val="none" w:sz="0" w:space="0" w:color="auto"/>
                            <w:left w:val="none" w:sz="0" w:space="0" w:color="auto"/>
                            <w:bottom w:val="none" w:sz="0" w:space="0" w:color="auto"/>
                            <w:right w:val="none" w:sz="0" w:space="0" w:color="auto"/>
                          </w:divBdr>
                        </w:div>
                        <w:div w:id="248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879502">
      <w:bodyDiv w:val="1"/>
      <w:marLeft w:val="0"/>
      <w:marRight w:val="0"/>
      <w:marTop w:val="0"/>
      <w:marBottom w:val="0"/>
      <w:divBdr>
        <w:top w:val="none" w:sz="0" w:space="0" w:color="auto"/>
        <w:left w:val="none" w:sz="0" w:space="0" w:color="auto"/>
        <w:bottom w:val="none" w:sz="0" w:space="0" w:color="auto"/>
        <w:right w:val="none" w:sz="0" w:space="0" w:color="auto"/>
      </w:divBdr>
    </w:div>
    <w:div w:id="1501693953">
      <w:bodyDiv w:val="1"/>
      <w:marLeft w:val="0"/>
      <w:marRight w:val="0"/>
      <w:marTop w:val="0"/>
      <w:marBottom w:val="0"/>
      <w:divBdr>
        <w:top w:val="none" w:sz="0" w:space="0" w:color="auto"/>
        <w:left w:val="none" w:sz="0" w:space="0" w:color="auto"/>
        <w:bottom w:val="none" w:sz="0" w:space="0" w:color="auto"/>
        <w:right w:val="none" w:sz="0" w:space="0" w:color="auto"/>
      </w:divBdr>
    </w:div>
    <w:div w:id="1629621857">
      <w:bodyDiv w:val="1"/>
      <w:marLeft w:val="0"/>
      <w:marRight w:val="0"/>
      <w:marTop w:val="0"/>
      <w:marBottom w:val="0"/>
      <w:divBdr>
        <w:top w:val="none" w:sz="0" w:space="0" w:color="auto"/>
        <w:left w:val="none" w:sz="0" w:space="0" w:color="auto"/>
        <w:bottom w:val="none" w:sz="0" w:space="0" w:color="auto"/>
        <w:right w:val="none" w:sz="0" w:space="0" w:color="auto"/>
      </w:divBdr>
    </w:div>
    <w:div w:id="1742747319">
      <w:bodyDiv w:val="1"/>
      <w:marLeft w:val="0"/>
      <w:marRight w:val="0"/>
      <w:marTop w:val="0"/>
      <w:marBottom w:val="0"/>
      <w:divBdr>
        <w:top w:val="none" w:sz="0" w:space="0" w:color="auto"/>
        <w:left w:val="none" w:sz="0" w:space="0" w:color="auto"/>
        <w:bottom w:val="none" w:sz="0" w:space="0" w:color="auto"/>
        <w:right w:val="none" w:sz="0" w:space="0" w:color="auto"/>
      </w:divBdr>
    </w:div>
    <w:div w:id="1755667236">
      <w:bodyDiv w:val="1"/>
      <w:marLeft w:val="0"/>
      <w:marRight w:val="0"/>
      <w:marTop w:val="0"/>
      <w:marBottom w:val="0"/>
      <w:divBdr>
        <w:top w:val="none" w:sz="0" w:space="0" w:color="auto"/>
        <w:left w:val="none" w:sz="0" w:space="0" w:color="auto"/>
        <w:bottom w:val="none" w:sz="0" w:space="0" w:color="auto"/>
        <w:right w:val="none" w:sz="0" w:space="0" w:color="auto"/>
      </w:divBdr>
      <w:divsChild>
        <w:div w:id="286011549">
          <w:marLeft w:val="0"/>
          <w:marRight w:val="0"/>
          <w:marTop w:val="0"/>
          <w:marBottom w:val="0"/>
          <w:divBdr>
            <w:top w:val="none" w:sz="0" w:space="0" w:color="auto"/>
            <w:left w:val="none" w:sz="0" w:space="0" w:color="auto"/>
            <w:bottom w:val="none" w:sz="0" w:space="0" w:color="auto"/>
            <w:right w:val="none" w:sz="0" w:space="0" w:color="auto"/>
          </w:divBdr>
          <w:divsChild>
            <w:div w:id="1019743667">
              <w:marLeft w:val="0"/>
              <w:marRight w:val="0"/>
              <w:marTop w:val="0"/>
              <w:marBottom w:val="0"/>
              <w:divBdr>
                <w:top w:val="none" w:sz="0" w:space="0" w:color="auto"/>
                <w:left w:val="none" w:sz="0" w:space="0" w:color="auto"/>
                <w:bottom w:val="none" w:sz="0" w:space="0" w:color="auto"/>
                <w:right w:val="none" w:sz="0" w:space="0" w:color="auto"/>
              </w:divBdr>
              <w:divsChild>
                <w:div w:id="1933076854">
                  <w:marLeft w:val="0"/>
                  <w:marRight w:val="0"/>
                  <w:marTop w:val="0"/>
                  <w:marBottom w:val="0"/>
                  <w:divBdr>
                    <w:top w:val="none" w:sz="0" w:space="0" w:color="auto"/>
                    <w:left w:val="none" w:sz="0" w:space="0" w:color="auto"/>
                    <w:bottom w:val="none" w:sz="0" w:space="0" w:color="auto"/>
                    <w:right w:val="none" w:sz="0" w:space="0" w:color="auto"/>
                  </w:divBdr>
                </w:div>
                <w:div w:id="1824541404">
                  <w:marLeft w:val="0"/>
                  <w:marRight w:val="0"/>
                  <w:marTop w:val="0"/>
                  <w:marBottom w:val="0"/>
                  <w:divBdr>
                    <w:top w:val="none" w:sz="0" w:space="0" w:color="auto"/>
                    <w:left w:val="none" w:sz="0" w:space="0" w:color="auto"/>
                    <w:bottom w:val="none" w:sz="0" w:space="0" w:color="auto"/>
                    <w:right w:val="none" w:sz="0" w:space="0" w:color="auto"/>
                  </w:divBdr>
                </w:div>
                <w:div w:id="1780955361">
                  <w:marLeft w:val="0"/>
                  <w:marRight w:val="0"/>
                  <w:marTop w:val="0"/>
                  <w:marBottom w:val="0"/>
                  <w:divBdr>
                    <w:top w:val="none" w:sz="0" w:space="0" w:color="auto"/>
                    <w:left w:val="none" w:sz="0" w:space="0" w:color="auto"/>
                    <w:bottom w:val="none" w:sz="0" w:space="0" w:color="auto"/>
                    <w:right w:val="none" w:sz="0" w:space="0" w:color="auto"/>
                  </w:divBdr>
                </w:div>
                <w:div w:id="4448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2439">
          <w:marLeft w:val="860"/>
          <w:marRight w:val="0"/>
          <w:marTop w:val="0"/>
          <w:marBottom w:val="0"/>
          <w:divBdr>
            <w:top w:val="none" w:sz="0" w:space="0" w:color="auto"/>
            <w:left w:val="none" w:sz="0" w:space="0" w:color="auto"/>
            <w:bottom w:val="none" w:sz="0" w:space="0" w:color="auto"/>
            <w:right w:val="none" w:sz="0" w:space="0" w:color="auto"/>
          </w:divBdr>
          <w:divsChild>
            <w:div w:id="618151241">
              <w:marLeft w:val="0"/>
              <w:marRight w:val="0"/>
              <w:marTop w:val="0"/>
              <w:marBottom w:val="0"/>
              <w:divBdr>
                <w:top w:val="none" w:sz="0" w:space="0" w:color="auto"/>
                <w:left w:val="none" w:sz="0" w:space="0" w:color="auto"/>
                <w:bottom w:val="none" w:sz="0" w:space="0" w:color="auto"/>
                <w:right w:val="none" w:sz="0" w:space="0" w:color="auto"/>
              </w:divBdr>
              <w:divsChild>
                <w:div w:id="1428770412">
                  <w:marLeft w:val="0"/>
                  <w:marRight w:val="0"/>
                  <w:marTop w:val="0"/>
                  <w:marBottom w:val="0"/>
                  <w:divBdr>
                    <w:top w:val="none" w:sz="0" w:space="0" w:color="auto"/>
                    <w:left w:val="none" w:sz="0" w:space="0" w:color="auto"/>
                    <w:bottom w:val="none" w:sz="0" w:space="0" w:color="auto"/>
                    <w:right w:val="none" w:sz="0" w:space="0" w:color="auto"/>
                  </w:divBdr>
                  <w:divsChild>
                    <w:div w:id="348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104">
              <w:marLeft w:val="0"/>
              <w:marRight w:val="0"/>
              <w:marTop w:val="0"/>
              <w:marBottom w:val="0"/>
              <w:divBdr>
                <w:top w:val="none" w:sz="0" w:space="0" w:color="auto"/>
                <w:left w:val="none" w:sz="0" w:space="0" w:color="auto"/>
                <w:bottom w:val="none" w:sz="0" w:space="0" w:color="auto"/>
                <w:right w:val="none" w:sz="0" w:space="0" w:color="auto"/>
              </w:divBdr>
              <w:divsChild>
                <w:div w:id="1214733395">
                  <w:marLeft w:val="0"/>
                  <w:marRight w:val="0"/>
                  <w:marTop w:val="0"/>
                  <w:marBottom w:val="0"/>
                  <w:divBdr>
                    <w:top w:val="none" w:sz="0" w:space="0" w:color="auto"/>
                    <w:left w:val="none" w:sz="0" w:space="0" w:color="auto"/>
                    <w:bottom w:val="none" w:sz="0" w:space="0" w:color="auto"/>
                    <w:right w:val="none" w:sz="0" w:space="0" w:color="auto"/>
                  </w:divBdr>
                  <w:divsChild>
                    <w:div w:id="10282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56834">
              <w:marLeft w:val="0"/>
              <w:marRight w:val="0"/>
              <w:marTop w:val="0"/>
              <w:marBottom w:val="0"/>
              <w:divBdr>
                <w:top w:val="none" w:sz="0" w:space="0" w:color="auto"/>
                <w:left w:val="none" w:sz="0" w:space="0" w:color="auto"/>
                <w:bottom w:val="none" w:sz="0" w:space="0" w:color="auto"/>
                <w:right w:val="none" w:sz="0" w:space="0" w:color="auto"/>
              </w:divBdr>
              <w:divsChild>
                <w:div w:id="1165900082">
                  <w:marLeft w:val="0"/>
                  <w:marRight w:val="0"/>
                  <w:marTop w:val="0"/>
                  <w:marBottom w:val="0"/>
                  <w:divBdr>
                    <w:top w:val="none" w:sz="0" w:space="0" w:color="auto"/>
                    <w:left w:val="none" w:sz="0" w:space="0" w:color="auto"/>
                    <w:bottom w:val="none" w:sz="0" w:space="0" w:color="auto"/>
                    <w:right w:val="none" w:sz="0" w:space="0" w:color="auto"/>
                  </w:divBdr>
                  <w:divsChild>
                    <w:div w:id="2080394531">
                      <w:marLeft w:val="0"/>
                      <w:marRight w:val="0"/>
                      <w:marTop w:val="0"/>
                      <w:marBottom w:val="0"/>
                      <w:divBdr>
                        <w:top w:val="none" w:sz="0" w:space="0" w:color="auto"/>
                        <w:left w:val="none" w:sz="0" w:space="0" w:color="auto"/>
                        <w:bottom w:val="none" w:sz="0" w:space="0" w:color="auto"/>
                        <w:right w:val="none" w:sz="0" w:space="0" w:color="auto"/>
                      </w:divBdr>
                      <w:divsChild>
                        <w:div w:id="266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57896">
              <w:marLeft w:val="0"/>
              <w:marRight w:val="0"/>
              <w:marTop w:val="0"/>
              <w:marBottom w:val="0"/>
              <w:divBdr>
                <w:top w:val="none" w:sz="0" w:space="0" w:color="auto"/>
                <w:left w:val="none" w:sz="0" w:space="0" w:color="auto"/>
                <w:bottom w:val="none" w:sz="0" w:space="0" w:color="auto"/>
                <w:right w:val="none" w:sz="0" w:space="0" w:color="auto"/>
              </w:divBdr>
              <w:divsChild>
                <w:div w:id="411245284">
                  <w:marLeft w:val="0"/>
                  <w:marRight w:val="0"/>
                  <w:marTop w:val="0"/>
                  <w:marBottom w:val="0"/>
                  <w:divBdr>
                    <w:top w:val="none" w:sz="0" w:space="0" w:color="auto"/>
                    <w:left w:val="none" w:sz="0" w:space="0" w:color="auto"/>
                    <w:bottom w:val="none" w:sz="0" w:space="0" w:color="auto"/>
                    <w:right w:val="none" w:sz="0" w:space="0" w:color="auto"/>
                  </w:divBdr>
                  <w:divsChild>
                    <w:div w:id="470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66451">
          <w:marLeft w:val="0"/>
          <w:marRight w:val="0"/>
          <w:marTop w:val="0"/>
          <w:marBottom w:val="0"/>
          <w:divBdr>
            <w:top w:val="none" w:sz="0" w:space="0" w:color="auto"/>
            <w:left w:val="none" w:sz="0" w:space="0" w:color="auto"/>
            <w:bottom w:val="none" w:sz="0" w:space="0" w:color="auto"/>
            <w:right w:val="none" w:sz="0" w:space="0" w:color="auto"/>
          </w:divBdr>
          <w:divsChild>
            <w:div w:id="861282081">
              <w:marLeft w:val="0"/>
              <w:marRight w:val="0"/>
              <w:marTop w:val="0"/>
              <w:marBottom w:val="0"/>
              <w:divBdr>
                <w:top w:val="none" w:sz="0" w:space="0" w:color="auto"/>
                <w:left w:val="none" w:sz="0" w:space="0" w:color="auto"/>
                <w:bottom w:val="none" w:sz="0" w:space="0" w:color="auto"/>
                <w:right w:val="none" w:sz="0" w:space="0" w:color="auto"/>
              </w:divBdr>
              <w:divsChild>
                <w:div w:id="712657054">
                  <w:marLeft w:val="0"/>
                  <w:marRight w:val="0"/>
                  <w:marTop w:val="0"/>
                  <w:marBottom w:val="0"/>
                  <w:divBdr>
                    <w:top w:val="none" w:sz="0" w:space="0" w:color="auto"/>
                    <w:left w:val="none" w:sz="0" w:space="0" w:color="auto"/>
                    <w:bottom w:val="none" w:sz="0" w:space="0" w:color="auto"/>
                    <w:right w:val="none" w:sz="0" w:space="0" w:color="auto"/>
                  </w:divBdr>
                </w:div>
                <w:div w:id="1922445044">
                  <w:marLeft w:val="0"/>
                  <w:marRight w:val="0"/>
                  <w:marTop w:val="0"/>
                  <w:marBottom w:val="0"/>
                  <w:divBdr>
                    <w:top w:val="none" w:sz="0" w:space="0" w:color="auto"/>
                    <w:left w:val="none" w:sz="0" w:space="0" w:color="auto"/>
                    <w:bottom w:val="none" w:sz="0" w:space="0" w:color="auto"/>
                    <w:right w:val="none" w:sz="0" w:space="0" w:color="auto"/>
                  </w:divBdr>
                </w:div>
                <w:div w:id="1549074514">
                  <w:marLeft w:val="0"/>
                  <w:marRight w:val="0"/>
                  <w:marTop w:val="0"/>
                  <w:marBottom w:val="0"/>
                  <w:divBdr>
                    <w:top w:val="none" w:sz="0" w:space="0" w:color="auto"/>
                    <w:left w:val="none" w:sz="0" w:space="0" w:color="auto"/>
                    <w:bottom w:val="none" w:sz="0" w:space="0" w:color="auto"/>
                    <w:right w:val="none" w:sz="0" w:space="0" w:color="auto"/>
                  </w:divBdr>
                </w:div>
                <w:div w:id="1434280381">
                  <w:marLeft w:val="0"/>
                  <w:marRight w:val="0"/>
                  <w:marTop w:val="0"/>
                  <w:marBottom w:val="0"/>
                  <w:divBdr>
                    <w:top w:val="none" w:sz="0" w:space="0" w:color="auto"/>
                    <w:left w:val="none" w:sz="0" w:space="0" w:color="auto"/>
                    <w:bottom w:val="none" w:sz="0" w:space="0" w:color="auto"/>
                    <w:right w:val="none" w:sz="0" w:space="0" w:color="auto"/>
                  </w:divBdr>
                </w:div>
              </w:divsChild>
            </w:div>
            <w:div w:id="862401713">
              <w:marLeft w:val="0"/>
              <w:marRight w:val="0"/>
              <w:marTop w:val="0"/>
              <w:marBottom w:val="0"/>
              <w:divBdr>
                <w:top w:val="none" w:sz="0" w:space="0" w:color="auto"/>
                <w:left w:val="none" w:sz="0" w:space="0" w:color="auto"/>
                <w:bottom w:val="none" w:sz="0" w:space="0" w:color="auto"/>
                <w:right w:val="none" w:sz="0" w:space="0" w:color="auto"/>
              </w:divBdr>
            </w:div>
            <w:div w:id="2027976997">
              <w:marLeft w:val="0"/>
              <w:marRight w:val="0"/>
              <w:marTop w:val="0"/>
              <w:marBottom w:val="0"/>
              <w:divBdr>
                <w:top w:val="none" w:sz="0" w:space="0" w:color="auto"/>
                <w:left w:val="none" w:sz="0" w:space="0" w:color="auto"/>
                <w:bottom w:val="none" w:sz="0" w:space="0" w:color="auto"/>
                <w:right w:val="none" w:sz="0" w:space="0" w:color="auto"/>
              </w:divBdr>
            </w:div>
          </w:divsChild>
        </w:div>
        <w:div w:id="1411199199">
          <w:marLeft w:val="0"/>
          <w:marRight w:val="0"/>
          <w:marTop w:val="0"/>
          <w:marBottom w:val="0"/>
          <w:divBdr>
            <w:top w:val="none" w:sz="0" w:space="0" w:color="auto"/>
            <w:left w:val="none" w:sz="0" w:space="0" w:color="auto"/>
            <w:bottom w:val="none" w:sz="0" w:space="0" w:color="auto"/>
            <w:right w:val="none" w:sz="0" w:space="0" w:color="auto"/>
          </w:divBdr>
          <w:divsChild>
            <w:div w:id="1841307028">
              <w:marLeft w:val="0"/>
              <w:marRight w:val="0"/>
              <w:marTop w:val="0"/>
              <w:marBottom w:val="0"/>
              <w:divBdr>
                <w:top w:val="none" w:sz="0" w:space="0" w:color="auto"/>
                <w:left w:val="none" w:sz="0" w:space="0" w:color="auto"/>
                <w:bottom w:val="none" w:sz="0" w:space="0" w:color="auto"/>
                <w:right w:val="none" w:sz="0" w:space="0" w:color="auto"/>
              </w:divBdr>
              <w:divsChild>
                <w:div w:id="632560241">
                  <w:marLeft w:val="0"/>
                  <w:marRight w:val="0"/>
                  <w:marTop w:val="0"/>
                  <w:marBottom w:val="0"/>
                  <w:divBdr>
                    <w:top w:val="none" w:sz="0" w:space="0" w:color="auto"/>
                    <w:left w:val="none" w:sz="0" w:space="0" w:color="auto"/>
                    <w:bottom w:val="none" w:sz="0" w:space="0" w:color="auto"/>
                    <w:right w:val="none" w:sz="0" w:space="0" w:color="auto"/>
                  </w:divBdr>
                  <w:divsChild>
                    <w:div w:id="1489519041">
                      <w:marLeft w:val="0"/>
                      <w:marRight w:val="0"/>
                      <w:marTop w:val="0"/>
                      <w:marBottom w:val="0"/>
                      <w:divBdr>
                        <w:top w:val="none" w:sz="0" w:space="0" w:color="auto"/>
                        <w:left w:val="none" w:sz="0" w:space="0" w:color="auto"/>
                        <w:bottom w:val="none" w:sz="0" w:space="0" w:color="auto"/>
                        <w:right w:val="none" w:sz="0" w:space="0" w:color="auto"/>
                      </w:divBdr>
                      <w:divsChild>
                        <w:div w:id="1470438082">
                          <w:marLeft w:val="0"/>
                          <w:marRight w:val="0"/>
                          <w:marTop w:val="0"/>
                          <w:marBottom w:val="0"/>
                          <w:divBdr>
                            <w:top w:val="none" w:sz="0" w:space="0" w:color="auto"/>
                            <w:left w:val="none" w:sz="0" w:space="0" w:color="auto"/>
                            <w:bottom w:val="none" w:sz="0" w:space="0" w:color="auto"/>
                            <w:right w:val="none" w:sz="0" w:space="0" w:color="auto"/>
                          </w:divBdr>
                        </w:div>
                        <w:div w:id="524053585">
                          <w:marLeft w:val="0"/>
                          <w:marRight w:val="0"/>
                          <w:marTop w:val="0"/>
                          <w:marBottom w:val="0"/>
                          <w:divBdr>
                            <w:top w:val="none" w:sz="0" w:space="0" w:color="auto"/>
                            <w:left w:val="none" w:sz="0" w:space="0" w:color="auto"/>
                            <w:bottom w:val="none" w:sz="0" w:space="0" w:color="auto"/>
                            <w:right w:val="none" w:sz="0" w:space="0" w:color="auto"/>
                          </w:divBdr>
                        </w:div>
                        <w:div w:id="2020352492">
                          <w:marLeft w:val="0"/>
                          <w:marRight w:val="0"/>
                          <w:marTop w:val="0"/>
                          <w:marBottom w:val="0"/>
                          <w:divBdr>
                            <w:top w:val="none" w:sz="0" w:space="0" w:color="auto"/>
                            <w:left w:val="none" w:sz="0" w:space="0" w:color="auto"/>
                            <w:bottom w:val="none" w:sz="0" w:space="0" w:color="auto"/>
                            <w:right w:val="none" w:sz="0" w:space="0" w:color="auto"/>
                          </w:divBdr>
                        </w:div>
                        <w:div w:id="1975013998">
                          <w:marLeft w:val="0"/>
                          <w:marRight w:val="0"/>
                          <w:marTop w:val="0"/>
                          <w:marBottom w:val="0"/>
                          <w:divBdr>
                            <w:top w:val="none" w:sz="0" w:space="0" w:color="auto"/>
                            <w:left w:val="none" w:sz="0" w:space="0" w:color="auto"/>
                            <w:bottom w:val="none" w:sz="0" w:space="0" w:color="auto"/>
                            <w:right w:val="none" w:sz="0" w:space="0" w:color="auto"/>
                          </w:divBdr>
                        </w:div>
                        <w:div w:id="1856649871">
                          <w:marLeft w:val="0"/>
                          <w:marRight w:val="0"/>
                          <w:marTop w:val="0"/>
                          <w:marBottom w:val="0"/>
                          <w:divBdr>
                            <w:top w:val="none" w:sz="0" w:space="0" w:color="auto"/>
                            <w:left w:val="none" w:sz="0" w:space="0" w:color="auto"/>
                            <w:bottom w:val="none" w:sz="0" w:space="0" w:color="auto"/>
                            <w:right w:val="none" w:sz="0" w:space="0" w:color="auto"/>
                          </w:divBdr>
                        </w:div>
                        <w:div w:id="202600524">
                          <w:marLeft w:val="0"/>
                          <w:marRight w:val="0"/>
                          <w:marTop w:val="0"/>
                          <w:marBottom w:val="0"/>
                          <w:divBdr>
                            <w:top w:val="none" w:sz="0" w:space="0" w:color="auto"/>
                            <w:left w:val="none" w:sz="0" w:space="0" w:color="auto"/>
                            <w:bottom w:val="none" w:sz="0" w:space="0" w:color="auto"/>
                            <w:right w:val="none" w:sz="0" w:space="0" w:color="auto"/>
                          </w:divBdr>
                        </w:div>
                        <w:div w:id="902370561">
                          <w:marLeft w:val="0"/>
                          <w:marRight w:val="0"/>
                          <w:marTop w:val="0"/>
                          <w:marBottom w:val="0"/>
                          <w:divBdr>
                            <w:top w:val="none" w:sz="0" w:space="0" w:color="auto"/>
                            <w:left w:val="none" w:sz="0" w:space="0" w:color="auto"/>
                            <w:bottom w:val="none" w:sz="0" w:space="0" w:color="auto"/>
                            <w:right w:val="none" w:sz="0" w:space="0" w:color="auto"/>
                          </w:divBdr>
                        </w:div>
                        <w:div w:id="1638797855">
                          <w:marLeft w:val="0"/>
                          <w:marRight w:val="0"/>
                          <w:marTop w:val="0"/>
                          <w:marBottom w:val="0"/>
                          <w:divBdr>
                            <w:top w:val="none" w:sz="0" w:space="0" w:color="auto"/>
                            <w:left w:val="none" w:sz="0" w:space="0" w:color="auto"/>
                            <w:bottom w:val="none" w:sz="0" w:space="0" w:color="auto"/>
                            <w:right w:val="none" w:sz="0" w:space="0" w:color="auto"/>
                          </w:divBdr>
                        </w:div>
                        <w:div w:id="749081594">
                          <w:marLeft w:val="0"/>
                          <w:marRight w:val="0"/>
                          <w:marTop w:val="0"/>
                          <w:marBottom w:val="0"/>
                          <w:divBdr>
                            <w:top w:val="none" w:sz="0" w:space="0" w:color="auto"/>
                            <w:left w:val="none" w:sz="0" w:space="0" w:color="auto"/>
                            <w:bottom w:val="none" w:sz="0" w:space="0" w:color="auto"/>
                            <w:right w:val="none" w:sz="0" w:space="0" w:color="auto"/>
                          </w:divBdr>
                        </w:div>
                        <w:div w:id="1486361034">
                          <w:marLeft w:val="0"/>
                          <w:marRight w:val="0"/>
                          <w:marTop w:val="0"/>
                          <w:marBottom w:val="0"/>
                          <w:divBdr>
                            <w:top w:val="none" w:sz="0" w:space="0" w:color="auto"/>
                            <w:left w:val="none" w:sz="0" w:space="0" w:color="auto"/>
                            <w:bottom w:val="none" w:sz="0" w:space="0" w:color="auto"/>
                            <w:right w:val="none" w:sz="0" w:space="0" w:color="auto"/>
                          </w:divBdr>
                        </w:div>
                        <w:div w:id="1979800733">
                          <w:marLeft w:val="0"/>
                          <w:marRight w:val="0"/>
                          <w:marTop w:val="0"/>
                          <w:marBottom w:val="0"/>
                          <w:divBdr>
                            <w:top w:val="none" w:sz="0" w:space="0" w:color="auto"/>
                            <w:left w:val="none" w:sz="0" w:space="0" w:color="auto"/>
                            <w:bottom w:val="none" w:sz="0" w:space="0" w:color="auto"/>
                            <w:right w:val="none" w:sz="0" w:space="0" w:color="auto"/>
                          </w:divBdr>
                        </w:div>
                        <w:div w:id="560870305">
                          <w:marLeft w:val="0"/>
                          <w:marRight w:val="0"/>
                          <w:marTop w:val="0"/>
                          <w:marBottom w:val="0"/>
                          <w:divBdr>
                            <w:top w:val="none" w:sz="0" w:space="0" w:color="auto"/>
                            <w:left w:val="none" w:sz="0" w:space="0" w:color="auto"/>
                            <w:bottom w:val="none" w:sz="0" w:space="0" w:color="auto"/>
                            <w:right w:val="none" w:sz="0" w:space="0" w:color="auto"/>
                          </w:divBdr>
                        </w:div>
                        <w:div w:id="9950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802576">
      <w:bodyDiv w:val="1"/>
      <w:marLeft w:val="0"/>
      <w:marRight w:val="0"/>
      <w:marTop w:val="0"/>
      <w:marBottom w:val="0"/>
      <w:divBdr>
        <w:top w:val="none" w:sz="0" w:space="0" w:color="auto"/>
        <w:left w:val="none" w:sz="0" w:space="0" w:color="auto"/>
        <w:bottom w:val="none" w:sz="0" w:space="0" w:color="auto"/>
        <w:right w:val="none" w:sz="0" w:space="0" w:color="auto"/>
      </w:divBdr>
    </w:div>
    <w:div w:id="2058115847">
      <w:bodyDiv w:val="1"/>
      <w:marLeft w:val="0"/>
      <w:marRight w:val="0"/>
      <w:marTop w:val="0"/>
      <w:marBottom w:val="0"/>
      <w:divBdr>
        <w:top w:val="none" w:sz="0" w:space="0" w:color="auto"/>
        <w:left w:val="none" w:sz="0" w:space="0" w:color="auto"/>
        <w:bottom w:val="none" w:sz="0" w:space="0" w:color="auto"/>
        <w:right w:val="none" w:sz="0" w:space="0" w:color="auto"/>
      </w:divBdr>
    </w:div>
    <w:div w:id="210148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cyclingireland.ie/downloads/ci%20code%20of%20conduct.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hashtag/BikeWeekie?src=hash"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www.bikeweek.ie"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limerick.ie/council/services/community-and-leisure/sports-and-fitness/limerick-smarter-travel" TargetMode="Externa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eann.sheahan\AppData\Roaming\Microsoft\Templates\Letter%20to%20legislator%20urging%20ac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32631-91C6-49D1-89C9-980ADC8AC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to legislator urging action</Template>
  <TotalTime>97</TotalTime>
  <Pages>11</Pages>
  <Words>1474</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McGraw-Hill</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Lise-Ann Sheahan</dc:creator>
  <cp:lastModifiedBy>sadbh.hanley</cp:lastModifiedBy>
  <cp:revision>6</cp:revision>
  <cp:lastPrinted>2018-04-16T11:25:00Z</cp:lastPrinted>
  <dcterms:created xsi:type="dcterms:W3CDTF">2019-03-26T15:15:00Z</dcterms:created>
  <dcterms:modified xsi:type="dcterms:W3CDTF">2019-04-08T14:36:00Z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TC010185801033</vt:lpwstr>
  </property>
  <property fmtid="{D5CDD505-2E9C-101B-9397-08002B2CF9AE}" pid="3" name="_AdHocReviewCycleID">
    <vt:i4>1717654399</vt:i4>
  </property>
  <property fmtid="{D5CDD505-2E9C-101B-9397-08002B2CF9AE}" pid="4" name="_NewReviewCycle">
    <vt:lpwstr/>
  </property>
  <property fmtid="{D5CDD505-2E9C-101B-9397-08002B2CF9AE}" pid="5" name="_EmailSubject">
    <vt:lpwstr>Application form - BeSPOKE</vt:lpwstr>
  </property>
  <property fmtid="{D5CDD505-2E9C-101B-9397-08002B2CF9AE}" pid="6" name="_AuthorEmail">
    <vt:lpwstr>sadbh.hanley@limerick.ie</vt:lpwstr>
  </property>
  <property fmtid="{D5CDD505-2E9C-101B-9397-08002B2CF9AE}" pid="7" name="_AuthorEmailDisplayName">
    <vt:lpwstr>Hanley, Sadbh</vt:lpwstr>
  </property>
</Properties>
</file>